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91E84F">
      <w:pPr>
        <w:spacing w:line="360" w:lineRule="auto"/>
        <w:jc w:val="center"/>
        <w:rPr>
          <w:rFonts w:hint="eastAsia" w:ascii="宋体" w:hAnsi="宋体" w:cs="宋体"/>
          <w:b/>
          <w:bCs/>
          <w:color w:val="auto"/>
          <w:sz w:val="52"/>
          <w:szCs w:val="52"/>
          <w:highlight w:val="none"/>
        </w:rPr>
      </w:pPr>
    </w:p>
    <w:p w14:paraId="2805C5F3">
      <w:pPr>
        <w:spacing w:line="360" w:lineRule="auto"/>
        <w:jc w:val="center"/>
        <w:rPr>
          <w:rFonts w:hint="eastAsia" w:ascii="宋体" w:hAnsi="宋体" w:cs="宋体"/>
          <w:b/>
          <w:bCs/>
          <w:color w:val="auto"/>
          <w:sz w:val="52"/>
          <w:szCs w:val="52"/>
          <w:highlight w:val="none"/>
        </w:rPr>
      </w:pPr>
    </w:p>
    <w:p w14:paraId="0902C7EE">
      <w:pPr>
        <w:spacing w:line="360" w:lineRule="auto"/>
        <w:jc w:val="center"/>
        <w:rPr>
          <w:rFonts w:hint="eastAsia" w:ascii="宋体" w:hAnsi="宋体" w:eastAsia="宋体" w:cs="宋体"/>
          <w:b/>
          <w:bCs/>
          <w:color w:val="auto"/>
          <w:sz w:val="52"/>
          <w:szCs w:val="52"/>
          <w:highlight w:val="none"/>
          <w:lang w:eastAsia="zh-CN"/>
        </w:rPr>
      </w:pPr>
      <w:bookmarkStart w:id="0" w:name="OLE_LINK6"/>
      <w:r>
        <w:rPr>
          <w:rFonts w:hint="eastAsia" w:ascii="宋体" w:hAnsi="宋体" w:cs="宋体"/>
          <w:b/>
          <w:bCs/>
          <w:color w:val="auto"/>
          <w:kern w:val="2"/>
          <w:sz w:val="52"/>
          <w:szCs w:val="52"/>
          <w:highlight w:val="none"/>
          <w:u w:val="none"/>
          <w:lang w:val="en-US" w:eastAsia="zh-CN" w:bidi="ar-SA"/>
        </w:rPr>
        <w:t>互联网平台推广服务</w:t>
      </w:r>
    </w:p>
    <w:bookmarkEnd w:id="0"/>
    <w:p w14:paraId="51541E08">
      <w:pPr>
        <w:spacing w:line="360" w:lineRule="auto"/>
        <w:rPr>
          <w:rFonts w:hint="eastAsia" w:ascii="宋体" w:hAnsi="宋体" w:cs="宋体"/>
          <w:color w:val="auto"/>
          <w:sz w:val="30"/>
          <w:highlight w:val="none"/>
        </w:rPr>
      </w:pPr>
    </w:p>
    <w:p w14:paraId="1DABCEC8">
      <w:pPr>
        <w:spacing w:line="360" w:lineRule="auto"/>
        <w:rPr>
          <w:rFonts w:hint="eastAsia" w:ascii="宋体" w:hAnsi="宋体" w:cs="宋体"/>
          <w:color w:val="auto"/>
          <w:sz w:val="30"/>
          <w:highlight w:val="none"/>
        </w:rPr>
      </w:pPr>
    </w:p>
    <w:p w14:paraId="11B16591">
      <w:pPr>
        <w:spacing w:line="360" w:lineRule="auto"/>
        <w:jc w:val="center"/>
        <w:rPr>
          <w:rFonts w:hint="eastAsia" w:ascii="宋体" w:hAnsi="宋体" w:cs="宋体"/>
          <w:b/>
          <w:color w:val="auto"/>
          <w:spacing w:val="20"/>
          <w:kern w:val="10"/>
          <w:sz w:val="84"/>
          <w:szCs w:val="84"/>
          <w:highlight w:val="none"/>
        </w:rPr>
      </w:pPr>
    </w:p>
    <w:p w14:paraId="1D545DF1">
      <w:pPr>
        <w:spacing w:line="360" w:lineRule="auto"/>
        <w:jc w:val="center"/>
        <w:rPr>
          <w:rFonts w:hint="eastAsia" w:ascii="宋体" w:hAnsi="宋体" w:cs="宋体"/>
          <w:b/>
          <w:color w:val="auto"/>
          <w:spacing w:val="20"/>
          <w:kern w:val="10"/>
          <w:sz w:val="84"/>
          <w:szCs w:val="84"/>
          <w:highlight w:val="none"/>
        </w:rPr>
      </w:pPr>
    </w:p>
    <w:p w14:paraId="4D80B079">
      <w:pPr>
        <w:spacing w:line="360" w:lineRule="auto"/>
        <w:jc w:val="center"/>
        <w:rPr>
          <w:rFonts w:hint="eastAsia" w:ascii="宋体" w:hAnsi="宋体" w:cs="宋体"/>
          <w:b/>
          <w:color w:val="auto"/>
          <w:spacing w:val="20"/>
          <w:kern w:val="10"/>
          <w:sz w:val="84"/>
          <w:szCs w:val="84"/>
          <w:highlight w:val="none"/>
        </w:rPr>
      </w:pPr>
      <w:r>
        <w:rPr>
          <w:rFonts w:hint="eastAsia" w:ascii="宋体" w:hAnsi="宋体" w:cs="宋体"/>
          <w:b/>
          <w:color w:val="auto"/>
          <w:spacing w:val="20"/>
          <w:kern w:val="10"/>
          <w:sz w:val="84"/>
          <w:szCs w:val="84"/>
          <w:highlight w:val="none"/>
        </w:rPr>
        <w:t>招标文件</w:t>
      </w:r>
    </w:p>
    <w:p w14:paraId="207794A8">
      <w:pPr>
        <w:spacing w:line="360" w:lineRule="auto"/>
        <w:jc w:val="center"/>
        <w:rPr>
          <w:rFonts w:hint="eastAsia" w:ascii="宋体" w:hAnsi="宋体" w:cs="宋体"/>
          <w:color w:val="auto"/>
          <w:sz w:val="36"/>
          <w:szCs w:val="36"/>
          <w:highlight w:val="none"/>
        </w:rPr>
      </w:pPr>
      <w:r>
        <w:rPr>
          <w:rFonts w:hint="eastAsia" w:ascii="宋体" w:hAnsi="宋体" w:cs="宋体"/>
          <w:color w:val="auto"/>
          <w:sz w:val="36"/>
          <w:szCs w:val="36"/>
          <w:highlight w:val="none"/>
        </w:rPr>
        <w:t>（项目编号：</w:t>
      </w:r>
      <w:r>
        <w:rPr>
          <w:rFonts w:hint="eastAsia" w:ascii="宋体" w:hAnsi="宋体" w:cs="宋体"/>
          <w:color w:val="auto"/>
          <w:sz w:val="36"/>
          <w:szCs w:val="36"/>
          <w:highlight w:val="none"/>
          <w:lang w:eastAsia="zh-CN"/>
        </w:rPr>
        <w:t>M4400000707541557</w:t>
      </w:r>
      <w:r>
        <w:rPr>
          <w:rFonts w:hint="eastAsia" w:ascii="宋体" w:hAnsi="宋体" w:cs="宋体"/>
          <w:color w:val="auto"/>
          <w:sz w:val="36"/>
          <w:szCs w:val="36"/>
          <w:highlight w:val="none"/>
        </w:rPr>
        <w:t>）</w:t>
      </w:r>
    </w:p>
    <w:p w14:paraId="4035A233">
      <w:pPr>
        <w:tabs>
          <w:tab w:val="left" w:pos="8118"/>
        </w:tabs>
        <w:spacing w:line="360" w:lineRule="auto"/>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ab/>
      </w:r>
    </w:p>
    <w:p w14:paraId="5CF1D66A">
      <w:pPr>
        <w:spacing w:line="360" w:lineRule="auto"/>
        <w:jc w:val="center"/>
        <w:rPr>
          <w:rFonts w:hint="eastAsia" w:ascii="宋体" w:hAnsi="宋体" w:cs="宋体"/>
          <w:color w:val="auto"/>
          <w:sz w:val="28"/>
          <w:szCs w:val="28"/>
          <w:highlight w:val="none"/>
        </w:rPr>
      </w:pPr>
    </w:p>
    <w:p w14:paraId="6F7427F2">
      <w:pPr>
        <w:spacing w:line="360" w:lineRule="auto"/>
        <w:jc w:val="center"/>
        <w:rPr>
          <w:rFonts w:hint="eastAsia" w:ascii="宋体" w:hAnsi="宋体" w:cs="宋体"/>
          <w:color w:val="auto"/>
          <w:sz w:val="28"/>
          <w:szCs w:val="28"/>
          <w:highlight w:val="none"/>
        </w:rPr>
      </w:pPr>
    </w:p>
    <w:p w14:paraId="2397E431">
      <w:pPr>
        <w:snapToGrid w:val="0"/>
        <w:spacing w:line="600" w:lineRule="atLeast"/>
        <w:ind w:firstLine="1200" w:firstLineChars="400"/>
        <w:rPr>
          <w:rFonts w:hint="eastAsia" w:ascii="宋体" w:hAnsi="宋体" w:cs="宋体"/>
          <w:color w:val="auto"/>
          <w:sz w:val="30"/>
          <w:highlight w:val="none"/>
        </w:rPr>
      </w:pPr>
    </w:p>
    <w:p w14:paraId="15A0CBDD">
      <w:pPr>
        <w:snapToGrid w:val="0"/>
        <w:spacing w:line="600" w:lineRule="atLeast"/>
        <w:ind w:firstLine="1200" w:firstLineChars="400"/>
        <w:rPr>
          <w:rFonts w:hint="eastAsia" w:ascii="宋体" w:hAnsi="宋体" w:eastAsia="宋体" w:cs="宋体"/>
          <w:color w:val="auto"/>
          <w:sz w:val="30"/>
          <w:highlight w:val="none"/>
          <w:u w:val="single"/>
          <w:lang w:eastAsia="zh-CN"/>
        </w:rPr>
      </w:pPr>
      <w:r>
        <w:rPr>
          <w:rFonts w:hint="eastAsia" w:ascii="宋体" w:hAnsi="宋体" w:cs="宋体"/>
          <w:color w:val="auto"/>
          <w:sz w:val="30"/>
          <w:highlight w:val="none"/>
        </w:rPr>
        <w:t>招   标   人：</w:t>
      </w:r>
      <w:r>
        <w:rPr>
          <w:rFonts w:hint="eastAsia" w:ascii="宋体" w:hAnsi="宋体" w:cs="宋体"/>
          <w:color w:val="auto"/>
          <w:sz w:val="30"/>
          <w:highlight w:val="none"/>
          <w:u w:val="single"/>
          <w:lang w:eastAsia="zh-CN"/>
        </w:rPr>
        <w:t>广东南方都市报经营有限公司</w:t>
      </w:r>
    </w:p>
    <w:p w14:paraId="6E0ABF21">
      <w:pPr>
        <w:snapToGrid w:val="0"/>
        <w:spacing w:line="600" w:lineRule="atLeast"/>
        <w:ind w:firstLine="1200" w:firstLineChars="400"/>
        <w:rPr>
          <w:rFonts w:hint="eastAsia" w:ascii="宋体" w:hAnsi="宋体" w:cs="宋体"/>
          <w:color w:val="auto"/>
          <w:sz w:val="30"/>
          <w:highlight w:val="none"/>
          <w:u w:val="single"/>
        </w:rPr>
      </w:pPr>
      <w:r>
        <w:rPr>
          <w:rFonts w:hint="eastAsia" w:ascii="宋体" w:hAnsi="宋体" w:cs="宋体"/>
          <w:color w:val="auto"/>
          <w:sz w:val="30"/>
          <w:highlight w:val="none"/>
        </w:rPr>
        <w:t>招标代理机构：</w:t>
      </w:r>
      <w:r>
        <w:rPr>
          <w:rFonts w:hint="eastAsia" w:ascii="宋体" w:hAnsi="宋体" w:cs="宋体"/>
          <w:color w:val="auto"/>
          <w:sz w:val="30"/>
          <w:highlight w:val="none"/>
          <w:u w:val="single"/>
        </w:rPr>
        <w:t>广东省机电设备招标有限公司</w:t>
      </w:r>
    </w:p>
    <w:p w14:paraId="464C4268">
      <w:pPr>
        <w:snapToGrid w:val="0"/>
        <w:spacing w:line="600" w:lineRule="atLeast"/>
        <w:ind w:firstLine="1200" w:firstLineChars="400"/>
        <w:rPr>
          <w:rFonts w:hint="eastAsia" w:ascii="宋体" w:hAnsi="宋体" w:cs="宋体"/>
          <w:color w:val="auto"/>
          <w:sz w:val="30"/>
          <w:highlight w:val="none"/>
          <w:u w:val="single"/>
        </w:rPr>
      </w:pPr>
    </w:p>
    <w:p w14:paraId="2452D24E">
      <w:pPr>
        <w:spacing w:line="360" w:lineRule="auto"/>
        <w:jc w:val="center"/>
        <w:rPr>
          <w:rFonts w:hint="eastAsia" w:ascii="宋体" w:hAnsi="宋体" w:cs="宋体"/>
          <w:b/>
          <w:color w:val="auto"/>
          <w:sz w:val="28"/>
          <w:szCs w:val="28"/>
          <w:highlight w:val="none"/>
        </w:rPr>
        <w:sectPr>
          <w:headerReference r:id="rId3" w:type="default"/>
          <w:footerReference r:id="rId4" w:type="default"/>
          <w:pgSz w:w="11906" w:h="16838"/>
          <w:pgMar w:top="1134" w:right="1418" w:bottom="1134" w:left="1418" w:header="851" w:footer="992" w:gutter="0"/>
          <w:pgNumType w:start="1"/>
          <w:cols w:space="720" w:num="1"/>
          <w:docGrid w:type="lines" w:linePitch="312" w:charSpace="0"/>
        </w:sectPr>
      </w:pPr>
      <w:r>
        <w:rPr>
          <w:rFonts w:hint="eastAsia" w:ascii="宋体" w:hAnsi="宋体" w:cs="宋体"/>
          <w:color w:val="auto"/>
          <w:sz w:val="30"/>
          <w:szCs w:val="30"/>
          <w:highlight w:val="none"/>
        </w:rPr>
        <w:t>202</w:t>
      </w:r>
      <w:r>
        <w:rPr>
          <w:rFonts w:hint="eastAsia" w:ascii="宋体" w:hAnsi="宋体" w:cs="宋体"/>
          <w:color w:val="auto"/>
          <w:sz w:val="30"/>
          <w:szCs w:val="30"/>
          <w:highlight w:val="none"/>
          <w:lang w:val="en-US" w:eastAsia="zh-CN"/>
        </w:rPr>
        <w:t>6</w:t>
      </w:r>
      <w:r>
        <w:rPr>
          <w:rFonts w:hint="eastAsia" w:ascii="宋体" w:hAnsi="宋体" w:cs="宋体"/>
          <w:color w:val="auto"/>
          <w:sz w:val="30"/>
          <w:szCs w:val="30"/>
          <w:highlight w:val="none"/>
        </w:rPr>
        <w:t>年</w:t>
      </w:r>
      <w:r>
        <w:rPr>
          <w:rFonts w:hint="eastAsia" w:ascii="宋体" w:hAnsi="宋体" w:cs="宋体"/>
          <w:color w:val="auto"/>
          <w:sz w:val="30"/>
          <w:szCs w:val="30"/>
          <w:highlight w:val="none"/>
          <w:lang w:val="en-US" w:eastAsia="zh-CN"/>
        </w:rPr>
        <w:t>10</w:t>
      </w:r>
      <w:r>
        <w:rPr>
          <w:rFonts w:hint="eastAsia" w:ascii="宋体" w:hAnsi="宋体" w:cs="宋体"/>
          <w:color w:val="auto"/>
          <w:sz w:val="30"/>
          <w:szCs w:val="30"/>
          <w:highlight w:val="none"/>
        </w:rPr>
        <w:t>月</w:t>
      </w:r>
    </w:p>
    <w:p w14:paraId="45172771">
      <w:pPr>
        <w:spacing w:line="360" w:lineRule="auto"/>
        <w:jc w:val="center"/>
        <w:outlineLvl w:val="0"/>
        <w:rPr>
          <w:rFonts w:hint="eastAsia" w:ascii="宋体" w:hAnsi="宋体" w:cs="宋体"/>
          <w:b/>
          <w:color w:val="auto"/>
          <w:sz w:val="28"/>
          <w:szCs w:val="28"/>
          <w:highlight w:val="none"/>
        </w:rPr>
      </w:pPr>
      <w:bookmarkStart w:id="1" w:name="_Toc27156"/>
      <w:r>
        <w:rPr>
          <w:rFonts w:hint="eastAsia" w:ascii="宋体" w:hAnsi="宋体" w:cs="宋体"/>
          <w:b/>
          <w:color w:val="auto"/>
          <w:sz w:val="28"/>
          <w:szCs w:val="28"/>
          <w:highlight w:val="none"/>
        </w:rPr>
        <w:t>投标提示</w:t>
      </w:r>
      <w:bookmarkEnd w:id="1"/>
    </w:p>
    <w:p w14:paraId="271BC61E">
      <w:pPr>
        <w:pStyle w:val="13"/>
        <w:rPr>
          <w:rFonts w:hint="eastAsia"/>
        </w:rPr>
      </w:pPr>
    </w:p>
    <w:p w14:paraId="45DD8D6D">
      <w:pPr>
        <w:snapToGrid w:val="0"/>
        <w:spacing w:line="360" w:lineRule="auto"/>
        <w:jc w:val="center"/>
        <w:rPr>
          <w:rFonts w:hint="eastAsia" w:ascii="宋体" w:hAnsi="宋体" w:cs="宋体"/>
          <w:color w:val="auto"/>
          <w:highlight w:val="none"/>
        </w:rPr>
      </w:pPr>
      <w:r>
        <w:rPr>
          <w:rFonts w:hint="eastAsia" w:ascii="宋体" w:hAnsi="宋体" w:cs="宋体"/>
          <w:b/>
          <w:color w:val="auto"/>
          <w:highlight w:val="none"/>
        </w:rPr>
        <w:t>（本提示内容非招标文件的组成部分，仅为投标人制作文件提醒。如有不一致，以招标文件为准）</w:t>
      </w:r>
    </w:p>
    <w:p w14:paraId="2E8EFC4C">
      <w:pPr>
        <w:snapToGrid w:val="0"/>
        <w:spacing w:line="360" w:lineRule="auto"/>
        <w:rPr>
          <w:rFonts w:hint="eastAsia" w:ascii="宋体" w:hAnsi="宋体" w:cs="宋体"/>
          <w:color w:val="auto"/>
          <w:highlight w:val="none"/>
        </w:rPr>
      </w:pPr>
      <w:r>
        <w:rPr>
          <w:rFonts w:hint="eastAsia" w:ascii="宋体" w:hAnsi="宋体" w:cs="宋体"/>
          <w:color w:val="auto"/>
          <w:highlight w:val="none"/>
        </w:rPr>
        <w:t>1、潜在投标</w:t>
      </w:r>
      <w:r>
        <w:rPr>
          <w:rFonts w:hint="eastAsia" w:ascii="宋体" w:hAnsi="宋体" w:cs="宋体"/>
          <w:color w:val="auto"/>
          <w:highlight w:val="none"/>
          <w:lang w:val="en-US" w:eastAsia="zh-CN"/>
        </w:rPr>
        <w:t>人</w:t>
      </w:r>
      <w:r>
        <w:rPr>
          <w:rFonts w:hint="eastAsia" w:ascii="宋体" w:hAnsi="宋体" w:cs="宋体"/>
          <w:color w:val="auto"/>
          <w:highlight w:val="none"/>
        </w:rPr>
        <w:t>须按招标文件及公告要求登记。</w:t>
      </w:r>
    </w:p>
    <w:p w14:paraId="3362F220">
      <w:pPr>
        <w:snapToGrid w:val="0"/>
        <w:spacing w:line="360" w:lineRule="auto"/>
        <w:rPr>
          <w:rFonts w:hint="eastAsia" w:ascii="宋体" w:hAnsi="宋体" w:cs="宋体"/>
          <w:color w:val="auto"/>
          <w:highlight w:val="none"/>
        </w:rPr>
      </w:pPr>
      <w:r>
        <w:rPr>
          <w:rFonts w:hint="eastAsia" w:ascii="宋体" w:hAnsi="宋体" w:cs="宋体"/>
          <w:color w:val="auto"/>
          <w:highlight w:val="none"/>
        </w:rPr>
        <w:t>2、本公司启用网上登记系统进行</w:t>
      </w:r>
      <w:r>
        <w:rPr>
          <w:rFonts w:hint="eastAsia" w:ascii="宋体" w:hAnsi="宋体" w:cs="宋体"/>
          <w:color w:val="auto"/>
          <w:highlight w:val="none"/>
          <w:lang w:eastAsia="zh-CN"/>
        </w:rPr>
        <w:t>投标人</w:t>
      </w:r>
      <w:r>
        <w:rPr>
          <w:rFonts w:hint="eastAsia" w:ascii="宋体" w:hAnsi="宋体" w:cs="宋体"/>
          <w:color w:val="auto"/>
          <w:highlight w:val="none"/>
        </w:rPr>
        <w:t>登记及购买文件。请登录广咨电子招投标交易平台网站（www.gzebid.cn）进行</w:t>
      </w:r>
      <w:r>
        <w:rPr>
          <w:rFonts w:hint="eastAsia" w:ascii="宋体" w:hAnsi="宋体" w:cs="宋体"/>
          <w:color w:val="auto"/>
          <w:highlight w:val="none"/>
          <w:lang w:eastAsia="zh-CN"/>
        </w:rPr>
        <w:t>投标人</w:t>
      </w:r>
      <w:r>
        <w:rPr>
          <w:rFonts w:hint="eastAsia" w:ascii="宋体" w:hAnsi="宋体" w:cs="宋体"/>
          <w:color w:val="auto"/>
          <w:highlight w:val="none"/>
        </w:rPr>
        <w:t>注册登记。</w:t>
      </w:r>
    </w:p>
    <w:p w14:paraId="7D3E6C3B">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rPr>
        <w:t>3、为避免因迟到而失去投标/报价资格，请</w:t>
      </w:r>
      <w:r>
        <w:rPr>
          <w:rFonts w:hint="eastAsia" w:ascii="宋体" w:hAnsi="宋体" w:cs="宋体"/>
          <w:color w:val="auto"/>
          <w:highlight w:val="none"/>
          <w:lang w:eastAsia="zh-CN"/>
        </w:rPr>
        <w:t>投标人</w:t>
      </w:r>
      <w:r>
        <w:rPr>
          <w:rFonts w:hint="eastAsia" w:ascii="宋体" w:hAnsi="宋体" w:cs="宋体"/>
          <w:b/>
          <w:color w:val="auto"/>
          <w:highlight w:val="none"/>
          <w:u w:val="single"/>
        </w:rPr>
        <w:t>适当提前到达开标现场</w:t>
      </w:r>
      <w:r>
        <w:rPr>
          <w:rFonts w:hint="eastAsia" w:ascii="宋体" w:hAnsi="宋体" w:cs="宋体"/>
          <w:color w:val="auto"/>
          <w:highlight w:val="none"/>
        </w:rPr>
        <w:t>。</w:t>
      </w:r>
    </w:p>
    <w:p w14:paraId="49C61764">
      <w:pPr>
        <w:tabs>
          <w:tab w:val="left" w:pos="851"/>
        </w:tabs>
        <w:snapToGrid w:val="0"/>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4、投标/报价文件应按顺序</w:t>
      </w:r>
      <w:r>
        <w:rPr>
          <w:rFonts w:hint="eastAsia" w:ascii="宋体" w:hAnsi="宋体" w:cs="宋体"/>
          <w:b/>
          <w:color w:val="auto"/>
          <w:highlight w:val="none"/>
          <w:u w:val="single"/>
        </w:rPr>
        <w:t>编制页码</w:t>
      </w:r>
      <w:r>
        <w:rPr>
          <w:rFonts w:hint="eastAsia" w:ascii="宋体" w:hAnsi="宋体" w:cs="宋体"/>
          <w:color w:val="auto"/>
          <w:highlight w:val="none"/>
        </w:rPr>
        <w:t>。</w:t>
      </w:r>
    </w:p>
    <w:p w14:paraId="4C4E35AF">
      <w:pPr>
        <w:tabs>
          <w:tab w:val="left" w:pos="851"/>
        </w:tabs>
        <w:snapToGrid w:val="0"/>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5、请仔细检查投标/报价文件是否已按招标文件要求</w:t>
      </w:r>
      <w:r>
        <w:rPr>
          <w:rFonts w:hint="eastAsia" w:ascii="宋体" w:hAnsi="宋体" w:cs="宋体"/>
          <w:b/>
          <w:color w:val="auto"/>
          <w:highlight w:val="none"/>
          <w:u w:val="single"/>
        </w:rPr>
        <w:t>盖章、签字（签章）、签署日期</w:t>
      </w:r>
      <w:r>
        <w:rPr>
          <w:rFonts w:hint="eastAsia" w:ascii="宋体" w:hAnsi="宋体" w:cs="宋体"/>
          <w:color w:val="auto"/>
          <w:highlight w:val="none"/>
        </w:rPr>
        <w:t>。</w:t>
      </w:r>
    </w:p>
    <w:p w14:paraId="7F0C6A86">
      <w:pPr>
        <w:tabs>
          <w:tab w:val="left" w:pos="851"/>
        </w:tabs>
        <w:snapToGrid w:val="0"/>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6、请正确填写《开标/报价一览表》。多子包项目请仔细检查子包号，子包号与子包名称必须对应。</w:t>
      </w:r>
    </w:p>
    <w:p w14:paraId="0ECF1586">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rPr>
        <w:t>7、</w:t>
      </w:r>
      <w:r>
        <w:rPr>
          <w:rFonts w:hint="eastAsia" w:ascii="宋体" w:hAnsi="宋体" w:cs="宋体"/>
          <w:color w:val="auto"/>
          <w:highlight w:val="none"/>
          <w:lang w:eastAsia="zh-CN"/>
        </w:rPr>
        <w:t>投标人</w:t>
      </w:r>
      <w:r>
        <w:rPr>
          <w:rFonts w:hint="eastAsia" w:ascii="宋体" w:hAnsi="宋体" w:cs="宋体"/>
          <w:color w:val="auto"/>
          <w:highlight w:val="none"/>
        </w:rPr>
        <w:t>须通过广咨电子招投标交易平台网站（</w:t>
      </w: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"http://www.gzebid.cn）获取子账号的方式递交投标/报价保证金及中标/" </w:instrText>
      </w:r>
      <w:r>
        <w:rPr>
          <w:rFonts w:hint="eastAsia" w:ascii="宋体" w:hAnsi="宋体" w:cs="宋体"/>
          <w:color w:val="auto"/>
          <w:highlight w:val="none"/>
        </w:rPr>
        <w:fldChar w:fldCharType="separate"/>
      </w:r>
      <w:r>
        <w:rPr>
          <w:rFonts w:hint="eastAsia" w:ascii="宋体" w:hAnsi="宋体" w:cs="宋体"/>
          <w:color w:val="auto"/>
          <w:highlight w:val="none"/>
        </w:rPr>
        <w:t>http://www.gzebid.cn）获取子账号的方式递交投标/报价保证金及中标/</w:t>
      </w:r>
      <w:r>
        <w:rPr>
          <w:rFonts w:hint="eastAsia" w:ascii="宋体" w:hAnsi="宋体" w:cs="宋体"/>
          <w:color w:val="auto"/>
          <w:highlight w:val="none"/>
        </w:rPr>
        <w:fldChar w:fldCharType="end"/>
      </w:r>
      <w:r>
        <w:rPr>
          <w:rFonts w:hint="eastAsia" w:ascii="宋体" w:hAnsi="宋体" w:cs="宋体"/>
          <w:color w:val="auto"/>
          <w:highlight w:val="none"/>
        </w:rPr>
        <w:t>成交服务费。</w:t>
      </w:r>
    </w:p>
    <w:p w14:paraId="70831891">
      <w:pPr>
        <w:snapToGrid w:val="0"/>
        <w:spacing w:line="360" w:lineRule="auto"/>
        <w:rPr>
          <w:rFonts w:hint="eastAsia" w:ascii="宋体" w:hAnsi="宋体" w:cs="宋体"/>
          <w:color w:val="auto"/>
          <w:highlight w:val="none"/>
        </w:rPr>
      </w:pPr>
      <w:r>
        <w:rPr>
          <w:rFonts w:hint="eastAsia" w:ascii="宋体" w:hAnsi="宋体" w:cs="宋体"/>
          <w:color w:val="auto"/>
          <w:highlight w:val="none"/>
          <w:lang w:val="en-US" w:eastAsia="zh-CN"/>
        </w:rPr>
        <w:t>8</w:t>
      </w:r>
      <w:r>
        <w:rPr>
          <w:rFonts w:hint="eastAsia" w:ascii="宋体" w:hAnsi="宋体" w:cs="宋体"/>
          <w:color w:val="auto"/>
          <w:highlight w:val="none"/>
        </w:rPr>
        <w:t>、每个</w:t>
      </w:r>
      <w:r>
        <w:rPr>
          <w:rFonts w:hint="eastAsia" w:ascii="宋体" w:hAnsi="宋体" w:cs="宋体"/>
          <w:color w:val="auto"/>
          <w:highlight w:val="none"/>
          <w:lang w:eastAsia="zh-CN"/>
        </w:rPr>
        <w:t>投标人</w:t>
      </w:r>
      <w:r>
        <w:rPr>
          <w:rFonts w:hint="eastAsia" w:ascii="宋体" w:hAnsi="宋体" w:cs="宋体"/>
          <w:color w:val="auto"/>
          <w:highlight w:val="none"/>
        </w:rPr>
        <w:t>每个项目的保证金缴纳账户是唯一的，本司将根据唯一保证金缴纳账户的缴纳情况，确认</w:t>
      </w:r>
      <w:r>
        <w:rPr>
          <w:rFonts w:hint="eastAsia" w:ascii="宋体" w:hAnsi="宋体" w:cs="宋体"/>
          <w:color w:val="auto"/>
          <w:highlight w:val="none"/>
          <w:lang w:eastAsia="zh-CN"/>
        </w:rPr>
        <w:t>投标人</w:t>
      </w:r>
      <w:r>
        <w:rPr>
          <w:rFonts w:hint="eastAsia" w:ascii="宋体" w:hAnsi="宋体" w:cs="宋体"/>
          <w:color w:val="auto"/>
          <w:highlight w:val="none"/>
        </w:rPr>
        <w:t>是否已按规定缴纳项目保证金。所以请各</w:t>
      </w:r>
      <w:r>
        <w:rPr>
          <w:rFonts w:hint="eastAsia" w:ascii="宋体" w:hAnsi="宋体" w:cs="宋体"/>
          <w:color w:val="auto"/>
          <w:highlight w:val="none"/>
          <w:lang w:eastAsia="zh-CN"/>
        </w:rPr>
        <w:t>投标人</w:t>
      </w:r>
      <w:r>
        <w:rPr>
          <w:rFonts w:hint="eastAsia" w:ascii="宋体" w:hAnsi="宋体" w:cs="宋体"/>
          <w:color w:val="auto"/>
          <w:highlight w:val="none"/>
        </w:rPr>
        <w:t>缴纳保证金前务必核对正确的缴纳账户，错缴误缴导致未按项目缴纳保证金的情况将由</w:t>
      </w:r>
      <w:r>
        <w:rPr>
          <w:rFonts w:hint="eastAsia" w:ascii="宋体" w:hAnsi="宋体" w:cs="宋体"/>
          <w:color w:val="auto"/>
          <w:highlight w:val="none"/>
          <w:lang w:eastAsia="zh-CN"/>
        </w:rPr>
        <w:t>投标人</w:t>
      </w:r>
      <w:r>
        <w:rPr>
          <w:rFonts w:hint="eastAsia" w:ascii="宋体" w:hAnsi="宋体" w:cs="宋体"/>
          <w:color w:val="auto"/>
          <w:highlight w:val="none"/>
        </w:rPr>
        <w:t>自行负责。</w:t>
      </w:r>
    </w:p>
    <w:p w14:paraId="505AEA9E">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lang w:val="en-US" w:eastAsia="zh-CN"/>
        </w:rPr>
        <w:t>9</w:t>
      </w:r>
      <w:r>
        <w:rPr>
          <w:rFonts w:hint="eastAsia" w:ascii="宋体" w:hAnsi="宋体" w:cs="宋体"/>
          <w:color w:val="auto"/>
          <w:highlight w:val="none"/>
        </w:rPr>
        <w:t>、投标/报价保证金必须于招标文件递交截止时间前到达广东省机电设备招标有限公司的账户。</w:t>
      </w:r>
    </w:p>
    <w:p w14:paraId="2CD01E78">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0</w:t>
      </w:r>
      <w:r>
        <w:rPr>
          <w:rFonts w:hint="eastAsia" w:ascii="宋体" w:hAnsi="宋体" w:cs="宋体"/>
          <w:color w:val="auto"/>
          <w:highlight w:val="none"/>
        </w:rPr>
        <w:t>、未中标</w:t>
      </w:r>
      <w:r>
        <w:rPr>
          <w:rFonts w:hint="eastAsia" w:ascii="宋体" w:hAnsi="宋体" w:cs="宋体"/>
          <w:color w:val="auto"/>
          <w:highlight w:val="none"/>
          <w:lang w:val="en-US" w:eastAsia="zh-CN"/>
        </w:rPr>
        <w:t>的投标人</w:t>
      </w:r>
      <w:r>
        <w:rPr>
          <w:rFonts w:hint="eastAsia" w:ascii="宋体" w:hAnsi="宋体" w:cs="宋体"/>
          <w:color w:val="auto"/>
          <w:highlight w:val="none"/>
        </w:rPr>
        <w:t>的投标保证金退款程序：在</w:t>
      </w:r>
      <w:r>
        <w:rPr>
          <w:rFonts w:hint="eastAsia" w:ascii="宋体" w:hAnsi="宋体" w:cs="宋体"/>
          <w:b/>
          <w:color w:val="auto"/>
          <w:highlight w:val="none"/>
          <w:u w:val="single"/>
        </w:rPr>
        <w:t>中标通知书发出后的五个工作日内</w:t>
      </w:r>
      <w:r>
        <w:rPr>
          <w:rFonts w:hint="eastAsia" w:ascii="宋体" w:hAnsi="宋体" w:cs="宋体"/>
          <w:color w:val="auto"/>
          <w:highlight w:val="none"/>
        </w:rPr>
        <w:t>按规定程序原额退还。</w:t>
      </w:r>
    </w:p>
    <w:p w14:paraId="4AD5F6D2">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1</w:t>
      </w:r>
      <w:r>
        <w:rPr>
          <w:rFonts w:hint="eastAsia" w:ascii="宋体" w:hAnsi="宋体" w:cs="宋体"/>
          <w:color w:val="auto"/>
          <w:highlight w:val="none"/>
        </w:rPr>
        <w:t>、中标</w:t>
      </w:r>
      <w:r>
        <w:rPr>
          <w:rFonts w:hint="eastAsia" w:ascii="宋体" w:hAnsi="宋体" w:cs="宋体"/>
          <w:color w:val="auto"/>
          <w:highlight w:val="none"/>
          <w:lang w:eastAsia="zh-CN"/>
        </w:rPr>
        <w:t>人</w:t>
      </w:r>
      <w:r>
        <w:rPr>
          <w:rFonts w:hint="eastAsia" w:ascii="宋体" w:hAnsi="宋体" w:cs="宋体"/>
          <w:color w:val="auto"/>
          <w:highlight w:val="none"/>
        </w:rPr>
        <w:t>的投标保证金退款程序：在</w:t>
      </w:r>
      <w:r>
        <w:rPr>
          <w:rFonts w:hint="eastAsia" w:ascii="宋体" w:hAnsi="宋体" w:cs="宋体"/>
          <w:b/>
          <w:color w:val="auto"/>
          <w:highlight w:val="none"/>
          <w:u w:val="single"/>
        </w:rPr>
        <w:t>收到</w:t>
      </w:r>
      <w:r>
        <w:rPr>
          <w:rFonts w:hint="eastAsia" w:ascii="宋体" w:hAnsi="宋体" w:cs="宋体"/>
          <w:color w:val="auto"/>
          <w:highlight w:val="none"/>
        </w:rPr>
        <w:t>中标</w:t>
      </w:r>
      <w:r>
        <w:rPr>
          <w:rFonts w:hint="eastAsia" w:ascii="宋体" w:hAnsi="宋体" w:cs="宋体"/>
          <w:color w:val="auto"/>
          <w:highlight w:val="none"/>
          <w:lang w:val="en-US" w:eastAsia="zh-CN"/>
        </w:rPr>
        <w:t>人</w:t>
      </w:r>
      <w:r>
        <w:rPr>
          <w:rFonts w:hint="eastAsia" w:ascii="宋体" w:hAnsi="宋体" w:cs="宋体"/>
          <w:color w:val="auto"/>
          <w:highlight w:val="none"/>
        </w:rPr>
        <w:t>提交的</w:t>
      </w:r>
      <w:r>
        <w:rPr>
          <w:rFonts w:hint="eastAsia" w:ascii="宋体" w:hAnsi="宋体" w:cs="宋体"/>
          <w:b/>
          <w:color w:val="auto"/>
          <w:highlight w:val="none"/>
          <w:u w:val="single"/>
        </w:rPr>
        <w:t>合同原件或复印件后五个工作日内</w:t>
      </w:r>
      <w:r>
        <w:rPr>
          <w:rFonts w:hint="eastAsia" w:ascii="宋体" w:hAnsi="宋体" w:cs="宋体"/>
          <w:color w:val="auto"/>
          <w:highlight w:val="none"/>
        </w:rPr>
        <w:t>原额退还。</w:t>
      </w:r>
    </w:p>
    <w:p w14:paraId="22424FB4">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2</w:t>
      </w:r>
      <w:r>
        <w:rPr>
          <w:rFonts w:hint="eastAsia" w:ascii="宋体" w:hAnsi="宋体" w:cs="宋体"/>
          <w:color w:val="auto"/>
          <w:highlight w:val="none"/>
        </w:rPr>
        <w:t>、如招标文件有澄清、修改或者延期的，我司会在相关媒体上发布公告，并</w:t>
      </w:r>
      <w:r>
        <w:rPr>
          <w:rFonts w:hint="eastAsia" w:ascii="宋体" w:hAnsi="宋体" w:cs="宋体"/>
          <w:b/>
          <w:color w:val="auto"/>
          <w:highlight w:val="none"/>
          <w:u w:val="single"/>
        </w:rPr>
        <w:t>以电子邮件的形式</w:t>
      </w:r>
      <w:r>
        <w:rPr>
          <w:rFonts w:hint="eastAsia" w:ascii="宋体" w:hAnsi="宋体" w:cs="宋体"/>
          <w:color w:val="auto"/>
          <w:highlight w:val="none"/>
        </w:rPr>
        <w:t>通知所有登记及购买招标文件的</w:t>
      </w:r>
      <w:r>
        <w:rPr>
          <w:rFonts w:hint="eastAsia" w:ascii="宋体" w:hAnsi="宋体" w:cs="宋体"/>
          <w:color w:val="auto"/>
          <w:highlight w:val="none"/>
          <w:lang w:eastAsia="zh-CN"/>
        </w:rPr>
        <w:t>投标人</w:t>
      </w:r>
      <w:r>
        <w:rPr>
          <w:rFonts w:hint="eastAsia" w:ascii="宋体" w:hAnsi="宋体" w:cs="宋体"/>
          <w:color w:val="auto"/>
          <w:highlight w:val="none"/>
        </w:rPr>
        <w:t>。</w:t>
      </w:r>
    </w:p>
    <w:p w14:paraId="564B7BE4">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3</w:t>
      </w:r>
      <w:r>
        <w:rPr>
          <w:rFonts w:hint="eastAsia" w:ascii="宋体" w:hAnsi="宋体" w:cs="宋体"/>
          <w:color w:val="auto"/>
          <w:highlight w:val="none"/>
        </w:rPr>
        <w:t>、如投标/报价产品属于许可证管理范围内的，须提交相应的许可证复印件。</w:t>
      </w:r>
    </w:p>
    <w:p w14:paraId="13C91280">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4</w:t>
      </w:r>
      <w:r>
        <w:rPr>
          <w:rFonts w:hint="eastAsia" w:ascii="宋体" w:hAnsi="宋体" w:cs="宋体"/>
          <w:color w:val="auto"/>
          <w:highlight w:val="none"/>
        </w:rPr>
        <w:t>、如</w:t>
      </w:r>
      <w:r>
        <w:rPr>
          <w:rFonts w:hint="eastAsia" w:ascii="宋体" w:hAnsi="宋体" w:cs="宋体"/>
          <w:color w:val="auto"/>
          <w:highlight w:val="none"/>
          <w:lang w:eastAsia="zh-CN"/>
        </w:rPr>
        <w:t>投标人</w:t>
      </w:r>
      <w:r>
        <w:rPr>
          <w:rFonts w:hint="eastAsia" w:ascii="宋体" w:hAnsi="宋体" w:cs="宋体"/>
          <w:color w:val="auto"/>
          <w:highlight w:val="none"/>
        </w:rPr>
        <w:t>以非独立法人注册的分公司名义代表总公司盖章和签署文件的，须提供总公司的营业执照副本复印件及总公司针对本项目投标/报价的授权书原件。</w:t>
      </w:r>
    </w:p>
    <w:p w14:paraId="09DD2E7E">
      <w:pPr>
        <w:tabs>
          <w:tab w:val="left" w:pos="851"/>
        </w:tabs>
        <w:snapToGrid w:val="0"/>
        <w:spacing w:line="360" w:lineRule="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5</w:t>
      </w:r>
      <w:r>
        <w:rPr>
          <w:rFonts w:hint="eastAsia" w:ascii="宋体" w:hAnsi="宋体" w:cs="宋体"/>
          <w:color w:val="auto"/>
          <w:highlight w:val="none"/>
        </w:rPr>
        <w:t>、为了提高采购效率，节约社会交易成本与时间，本司希望购买了招标文件而决定不参加本次投标的</w:t>
      </w:r>
      <w:r>
        <w:rPr>
          <w:rFonts w:hint="eastAsia" w:ascii="宋体" w:hAnsi="宋体" w:cs="宋体"/>
          <w:color w:val="auto"/>
          <w:highlight w:val="none"/>
          <w:lang w:eastAsia="zh-CN"/>
        </w:rPr>
        <w:t>投标人</w:t>
      </w:r>
      <w:r>
        <w:rPr>
          <w:rFonts w:hint="eastAsia" w:ascii="宋体" w:hAnsi="宋体" w:cs="宋体"/>
          <w:color w:val="auto"/>
          <w:highlight w:val="none"/>
        </w:rPr>
        <w:t>，在投标/报价文件递交截止时间的3日前，按《投标/报价邀请函》中的联系方式，以书面形式告知招标代理机构。对您的支持与配合，谨此致谢。</w:t>
      </w:r>
    </w:p>
    <w:p w14:paraId="3A4193FB">
      <w:pPr>
        <w:tabs>
          <w:tab w:val="left" w:pos="851"/>
        </w:tabs>
        <w:snapToGrid w:val="0"/>
        <w:spacing w:line="360" w:lineRule="auto"/>
        <w:rPr>
          <w:rFonts w:hint="eastAsia" w:ascii="宋体" w:hAnsi="宋体" w:cs="宋体"/>
          <w:color w:val="auto"/>
          <w:szCs w:val="21"/>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6</w:t>
      </w:r>
      <w:r>
        <w:rPr>
          <w:rFonts w:hint="eastAsia" w:ascii="宋体" w:hAnsi="宋体" w:cs="宋体"/>
          <w:color w:val="auto"/>
          <w:highlight w:val="none"/>
        </w:rPr>
        <w:t>、因场地有限，本公司无法提供停车位，不便之处敬请谅解</w:t>
      </w:r>
      <w:r>
        <w:rPr>
          <w:rFonts w:hint="eastAsia" w:ascii="宋体" w:hAnsi="宋体" w:cs="宋体"/>
          <w:color w:val="auto"/>
          <w:szCs w:val="21"/>
          <w:highlight w:val="none"/>
        </w:rPr>
        <w:t>。</w:t>
      </w:r>
    </w:p>
    <w:p w14:paraId="7DD7A694">
      <w:pPr>
        <w:tabs>
          <w:tab w:val="left" w:pos="851"/>
        </w:tabs>
        <w:snapToGrid w:val="0"/>
        <w:spacing w:line="360" w:lineRule="auto"/>
        <w:jc w:val="center"/>
        <w:rPr>
          <w:rFonts w:hint="eastAsia" w:ascii="宋体" w:hAnsi="宋体" w:cs="宋体"/>
          <w:b/>
          <w:color w:val="auto"/>
          <w:sz w:val="44"/>
          <w:szCs w:val="32"/>
          <w:highlight w:val="none"/>
        </w:rPr>
        <w:sectPr>
          <w:footerReference r:id="rId5" w:type="default"/>
          <w:pgSz w:w="11906" w:h="16838"/>
          <w:pgMar w:top="1134" w:right="1418" w:bottom="1134" w:left="1418" w:header="851" w:footer="992" w:gutter="0"/>
          <w:pgNumType w:start="1"/>
          <w:cols w:space="720" w:num="1"/>
          <w:docGrid w:type="lines" w:linePitch="312" w:charSpace="0"/>
        </w:sectPr>
      </w:pPr>
    </w:p>
    <w:p w14:paraId="6EA08875">
      <w:pPr>
        <w:pStyle w:val="17"/>
        <w:rPr>
          <w:rFonts w:hint="eastAsia" w:hAnsi="宋体" w:cs="宋体"/>
          <w:color w:val="auto"/>
          <w:highlight w:val="none"/>
        </w:rPr>
      </w:pPr>
    </w:p>
    <w:p w14:paraId="344AAF8C">
      <w:pPr>
        <w:tabs>
          <w:tab w:val="left" w:pos="851"/>
        </w:tabs>
        <w:snapToGrid w:val="0"/>
        <w:spacing w:line="360" w:lineRule="auto"/>
        <w:jc w:val="center"/>
        <w:rPr>
          <w:rFonts w:hint="eastAsia" w:ascii="宋体" w:hAnsi="宋体" w:cs="宋体"/>
          <w:b/>
          <w:color w:val="auto"/>
          <w:sz w:val="44"/>
          <w:szCs w:val="32"/>
          <w:highlight w:val="none"/>
        </w:rPr>
      </w:pPr>
      <w:r>
        <w:rPr>
          <w:rFonts w:hint="eastAsia" w:ascii="宋体" w:hAnsi="宋体" w:cs="宋体"/>
          <w:b/>
          <w:color w:val="auto"/>
          <w:sz w:val="44"/>
          <w:szCs w:val="32"/>
          <w:highlight w:val="none"/>
        </w:rPr>
        <w:t>目 录</w:t>
      </w:r>
    </w:p>
    <w:p w14:paraId="76061C40">
      <w:pPr>
        <w:pStyle w:val="36"/>
        <w:tabs>
          <w:tab w:val="right" w:leader="dot" w:pos="9070"/>
        </w:tabs>
        <w:rPr>
          <w:rFonts w:hint="eastAsia" w:ascii="宋体" w:hAnsi="宋体" w:cs="宋体"/>
          <w:color w:val="auto"/>
          <w:highlight w:val="none"/>
        </w:rPr>
      </w:pP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TOC \o "1-1" \h \u </w:instrText>
      </w:r>
      <w:r>
        <w:rPr>
          <w:rFonts w:hint="eastAsia" w:ascii="宋体" w:hAnsi="宋体" w:cs="宋体"/>
          <w:color w:val="auto"/>
          <w:sz w:val="30"/>
          <w:szCs w:val="30"/>
          <w:highlight w:val="none"/>
        </w:rPr>
        <w:fldChar w:fldCharType="separate"/>
      </w:r>
    </w:p>
    <w:p w14:paraId="04C38E75">
      <w:pPr>
        <w:pStyle w:val="36"/>
        <w:tabs>
          <w:tab w:val="right" w:leader="dot" w:pos="9070"/>
        </w:tabs>
        <w:spacing w:line="480" w:lineRule="auto"/>
        <w:rPr>
          <w:rFonts w:hint="eastAsia" w:ascii="宋体" w:hAnsi="宋体" w:cs="宋体"/>
          <w:color w:val="auto"/>
          <w:sz w:val="32"/>
          <w:szCs w:val="32"/>
          <w:highlight w:val="none"/>
        </w:rPr>
      </w:pP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HYPERLINK \l _Toc12054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第一章  投标邀请函</w:t>
      </w:r>
      <w:r>
        <w:rPr>
          <w:rFonts w:hint="eastAsia" w:ascii="宋体" w:hAnsi="宋体" w:cs="宋体"/>
          <w:color w:val="auto"/>
          <w:sz w:val="32"/>
          <w:szCs w:val="32"/>
          <w:highlight w:val="none"/>
        </w:rPr>
        <w:tab/>
      </w: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PAGEREF _Toc12054 \h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1</w:t>
      </w:r>
      <w:r>
        <w:rPr>
          <w:rFonts w:hint="eastAsia" w:ascii="宋体" w:hAnsi="宋体" w:cs="宋体"/>
          <w:color w:val="auto"/>
          <w:sz w:val="32"/>
          <w:szCs w:val="32"/>
          <w:highlight w:val="none"/>
        </w:rPr>
        <w:fldChar w:fldCharType="end"/>
      </w:r>
      <w:r>
        <w:rPr>
          <w:rFonts w:hint="eastAsia" w:ascii="宋体" w:hAnsi="宋体" w:cs="宋体"/>
          <w:color w:val="auto"/>
          <w:sz w:val="32"/>
          <w:szCs w:val="32"/>
          <w:highlight w:val="none"/>
        </w:rPr>
        <w:fldChar w:fldCharType="end"/>
      </w:r>
    </w:p>
    <w:p w14:paraId="5E7A9341">
      <w:pPr>
        <w:pStyle w:val="36"/>
        <w:tabs>
          <w:tab w:val="right" w:leader="dot" w:pos="9070"/>
        </w:tabs>
        <w:spacing w:line="480" w:lineRule="auto"/>
        <w:rPr>
          <w:rFonts w:hint="eastAsia" w:ascii="宋体" w:hAnsi="宋体" w:cs="宋体"/>
          <w:color w:val="auto"/>
          <w:sz w:val="32"/>
          <w:szCs w:val="32"/>
          <w:highlight w:val="none"/>
        </w:rPr>
      </w:pP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HYPERLINK \l _Toc9976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第二章  投标人须知</w:t>
      </w:r>
      <w:r>
        <w:rPr>
          <w:rFonts w:hint="eastAsia" w:ascii="宋体" w:hAnsi="宋体" w:cs="宋体"/>
          <w:color w:val="auto"/>
          <w:sz w:val="32"/>
          <w:szCs w:val="32"/>
          <w:highlight w:val="none"/>
        </w:rPr>
        <w:tab/>
      </w: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PAGEREF _Toc9976 \h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6</w:t>
      </w:r>
      <w:r>
        <w:rPr>
          <w:rFonts w:hint="eastAsia" w:ascii="宋体" w:hAnsi="宋体" w:cs="宋体"/>
          <w:color w:val="auto"/>
          <w:sz w:val="32"/>
          <w:szCs w:val="32"/>
          <w:highlight w:val="none"/>
        </w:rPr>
        <w:fldChar w:fldCharType="end"/>
      </w:r>
      <w:r>
        <w:rPr>
          <w:rFonts w:hint="eastAsia" w:ascii="宋体" w:hAnsi="宋体" w:cs="宋体"/>
          <w:color w:val="auto"/>
          <w:sz w:val="32"/>
          <w:szCs w:val="32"/>
          <w:highlight w:val="none"/>
        </w:rPr>
        <w:fldChar w:fldCharType="end"/>
      </w:r>
    </w:p>
    <w:p w14:paraId="05CB2B52">
      <w:pPr>
        <w:pStyle w:val="36"/>
        <w:tabs>
          <w:tab w:val="right" w:leader="dot" w:pos="9070"/>
        </w:tabs>
        <w:spacing w:line="480" w:lineRule="auto"/>
        <w:rPr>
          <w:rFonts w:hint="eastAsia" w:ascii="宋体" w:hAnsi="宋体" w:cs="宋体"/>
          <w:color w:val="auto"/>
          <w:sz w:val="32"/>
          <w:szCs w:val="32"/>
          <w:highlight w:val="none"/>
        </w:rPr>
      </w:pP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HYPERLINK \l _Toc5009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第三章  用户需求书</w:t>
      </w:r>
      <w:r>
        <w:rPr>
          <w:rFonts w:hint="eastAsia" w:ascii="宋体" w:hAnsi="宋体" w:cs="宋体"/>
          <w:color w:val="auto"/>
          <w:sz w:val="32"/>
          <w:szCs w:val="32"/>
          <w:highlight w:val="none"/>
        </w:rPr>
        <w:tab/>
      </w: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PAGEREF _Toc5009 \h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20</w:t>
      </w:r>
      <w:r>
        <w:rPr>
          <w:rFonts w:hint="eastAsia" w:ascii="宋体" w:hAnsi="宋体" w:cs="宋体"/>
          <w:color w:val="auto"/>
          <w:sz w:val="32"/>
          <w:szCs w:val="32"/>
          <w:highlight w:val="none"/>
        </w:rPr>
        <w:fldChar w:fldCharType="end"/>
      </w:r>
      <w:r>
        <w:rPr>
          <w:rFonts w:hint="eastAsia" w:ascii="宋体" w:hAnsi="宋体" w:cs="宋体"/>
          <w:color w:val="auto"/>
          <w:sz w:val="32"/>
          <w:szCs w:val="32"/>
          <w:highlight w:val="none"/>
        </w:rPr>
        <w:fldChar w:fldCharType="end"/>
      </w:r>
    </w:p>
    <w:p w14:paraId="6B4715C5">
      <w:pPr>
        <w:pStyle w:val="36"/>
        <w:tabs>
          <w:tab w:val="right" w:leader="dot" w:pos="9070"/>
        </w:tabs>
        <w:spacing w:line="480" w:lineRule="auto"/>
        <w:rPr>
          <w:rFonts w:hint="eastAsia" w:ascii="宋体" w:hAnsi="宋体" w:cs="宋体"/>
          <w:color w:val="auto"/>
          <w:sz w:val="32"/>
          <w:szCs w:val="32"/>
          <w:highlight w:val="none"/>
        </w:rPr>
      </w:pP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HYPERLINK \l _Toc30591 </w:instrText>
      </w:r>
      <w:r>
        <w:rPr>
          <w:rFonts w:hint="eastAsia" w:ascii="宋体" w:hAnsi="宋体" w:cs="宋体"/>
          <w:color w:val="auto"/>
          <w:sz w:val="32"/>
          <w:szCs w:val="32"/>
          <w:highlight w:val="none"/>
        </w:rPr>
        <w:fldChar w:fldCharType="separate"/>
      </w:r>
      <w:r>
        <w:rPr>
          <w:rFonts w:hint="eastAsia" w:ascii="宋体" w:hAnsi="宋体" w:cs="宋体"/>
          <w:bCs/>
          <w:color w:val="auto"/>
          <w:sz w:val="32"/>
          <w:szCs w:val="32"/>
          <w:highlight w:val="none"/>
        </w:rPr>
        <w:t>第四章  合同格式</w:t>
      </w:r>
      <w:bookmarkStart w:id="2" w:name="_Hlt175214022"/>
      <w:bookmarkStart w:id="3" w:name="_Hlt175214023"/>
      <w:r>
        <w:rPr>
          <w:rFonts w:hint="eastAsia" w:ascii="宋体" w:hAnsi="宋体" w:cs="宋体"/>
          <w:bCs/>
          <w:color w:val="auto"/>
          <w:sz w:val="32"/>
          <w:szCs w:val="32"/>
          <w:highlight w:val="none"/>
        </w:rPr>
        <w:t>（</w:t>
      </w:r>
      <w:bookmarkEnd w:id="2"/>
      <w:bookmarkEnd w:id="3"/>
      <w:r>
        <w:rPr>
          <w:rFonts w:hint="eastAsia" w:ascii="宋体" w:hAnsi="宋体" w:cs="宋体"/>
          <w:bCs/>
          <w:color w:val="auto"/>
          <w:sz w:val="32"/>
          <w:szCs w:val="32"/>
          <w:highlight w:val="none"/>
        </w:rPr>
        <w:t>参考）</w:t>
      </w:r>
      <w:r>
        <w:rPr>
          <w:rFonts w:hint="eastAsia" w:ascii="宋体" w:hAnsi="宋体" w:cs="宋体"/>
          <w:color w:val="auto"/>
          <w:sz w:val="32"/>
          <w:szCs w:val="32"/>
          <w:highlight w:val="none"/>
        </w:rPr>
        <w:tab/>
      </w: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PAGEREF _Toc30591 \h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23</w:t>
      </w:r>
      <w:r>
        <w:rPr>
          <w:rFonts w:hint="eastAsia" w:ascii="宋体" w:hAnsi="宋体" w:cs="宋体"/>
          <w:color w:val="auto"/>
          <w:sz w:val="32"/>
          <w:szCs w:val="32"/>
          <w:highlight w:val="none"/>
        </w:rPr>
        <w:fldChar w:fldCharType="end"/>
      </w:r>
      <w:r>
        <w:rPr>
          <w:rFonts w:hint="eastAsia" w:ascii="宋体" w:hAnsi="宋体" w:cs="宋体"/>
          <w:color w:val="auto"/>
          <w:sz w:val="32"/>
          <w:szCs w:val="32"/>
          <w:highlight w:val="none"/>
        </w:rPr>
        <w:fldChar w:fldCharType="end"/>
      </w:r>
    </w:p>
    <w:p w14:paraId="39CDD319">
      <w:pPr>
        <w:pStyle w:val="36"/>
        <w:tabs>
          <w:tab w:val="right" w:leader="dot" w:pos="9070"/>
        </w:tabs>
        <w:spacing w:line="480" w:lineRule="auto"/>
        <w:rPr>
          <w:rFonts w:hint="eastAsia" w:ascii="宋体" w:hAnsi="宋体" w:cs="宋体"/>
          <w:color w:val="auto"/>
          <w:sz w:val="32"/>
          <w:szCs w:val="32"/>
          <w:highlight w:val="none"/>
        </w:rPr>
      </w:pP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HYPERLINK \l _Toc31761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第五章  投标文件格式</w:t>
      </w:r>
      <w:r>
        <w:rPr>
          <w:rFonts w:hint="eastAsia" w:ascii="宋体" w:hAnsi="宋体" w:cs="宋体"/>
          <w:color w:val="auto"/>
          <w:sz w:val="32"/>
          <w:szCs w:val="32"/>
          <w:highlight w:val="none"/>
        </w:rPr>
        <w:tab/>
      </w: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PAGEREF _Toc31761 \h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32</w:t>
      </w:r>
      <w:r>
        <w:rPr>
          <w:rFonts w:hint="eastAsia" w:ascii="宋体" w:hAnsi="宋体" w:cs="宋体"/>
          <w:color w:val="auto"/>
          <w:sz w:val="32"/>
          <w:szCs w:val="32"/>
          <w:highlight w:val="none"/>
        </w:rPr>
        <w:fldChar w:fldCharType="end"/>
      </w:r>
      <w:r>
        <w:rPr>
          <w:rFonts w:hint="eastAsia" w:ascii="宋体" w:hAnsi="宋体" w:cs="宋体"/>
          <w:color w:val="auto"/>
          <w:sz w:val="32"/>
          <w:szCs w:val="32"/>
          <w:highlight w:val="none"/>
        </w:rPr>
        <w:fldChar w:fldCharType="end"/>
      </w:r>
    </w:p>
    <w:p w14:paraId="29DF3101">
      <w:pPr>
        <w:pStyle w:val="36"/>
        <w:tabs>
          <w:tab w:val="right" w:leader="dot" w:pos="9070"/>
        </w:tabs>
        <w:spacing w:line="480" w:lineRule="auto"/>
        <w:rPr>
          <w:rFonts w:hint="eastAsia" w:ascii="宋体" w:hAnsi="宋体" w:cs="宋体"/>
          <w:color w:val="auto"/>
          <w:highlight w:val="none"/>
        </w:rPr>
      </w:pP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HYPERLINK \l _Toc5715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第六章  评标办法</w:t>
      </w:r>
      <w:r>
        <w:rPr>
          <w:rFonts w:hint="eastAsia" w:ascii="宋体" w:hAnsi="宋体" w:cs="宋体"/>
          <w:color w:val="auto"/>
          <w:sz w:val="32"/>
          <w:szCs w:val="32"/>
          <w:highlight w:val="none"/>
        </w:rPr>
        <w:tab/>
      </w:r>
      <w:r>
        <w:rPr>
          <w:rFonts w:hint="eastAsia" w:ascii="宋体" w:hAnsi="宋体" w:cs="宋体"/>
          <w:color w:val="auto"/>
          <w:sz w:val="32"/>
          <w:szCs w:val="32"/>
          <w:highlight w:val="none"/>
        </w:rPr>
        <w:fldChar w:fldCharType="begin"/>
      </w:r>
      <w:r>
        <w:rPr>
          <w:rFonts w:hint="eastAsia" w:ascii="宋体" w:hAnsi="宋体" w:cs="宋体"/>
          <w:color w:val="auto"/>
          <w:sz w:val="32"/>
          <w:szCs w:val="32"/>
          <w:highlight w:val="none"/>
        </w:rPr>
        <w:instrText xml:space="preserve"> PAGEREF _Toc5715 \h </w:instrText>
      </w:r>
      <w:r>
        <w:rPr>
          <w:rFonts w:hint="eastAsia" w:ascii="宋体" w:hAnsi="宋体" w:cs="宋体"/>
          <w:color w:val="auto"/>
          <w:sz w:val="32"/>
          <w:szCs w:val="32"/>
          <w:highlight w:val="none"/>
        </w:rPr>
        <w:fldChar w:fldCharType="separate"/>
      </w:r>
      <w:r>
        <w:rPr>
          <w:rFonts w:hint="eastAsia" w:ascii="宋体" w:hAnsi="宋体" w:cs="宋体"/>
          <w:color w:val="auto"/>
          <w:sz w:val="32"/>
          <w:szCs w:val="32"/>
          <w:highlight w:val="none"/>
        </w:rPr>
        <w:t>58</w:t>
      </w:r>
      <w:r>
        <w:rPr>
          <w:rFonts w:hint="eastAsia" w:ascii="宋体" w:hAnsi="宋体" w:cs="宋体"/>
          <w:color w:val="auto"/>
          <w:sz w:val="32"/>
          <w:szCs w:val="32"/>
          <w:highlight w:val="none"/>
        </w:rPr>
        <w:fldChar w:fldCharType="end"/>
      </w:r>
      <w:r>
        <w:rPr>
          <w:rFonts w:hint="eastAsia" w:ascii="宋体" w:hAnsi="宋体" w:cs="宋体"/>
          <w:color w:val="auto"/>
          <w:sz w:val="32"/>
          <w:szCs w:val="32"/>
          <w:highlight w:val="none"/>
        </w:rPr>
        <w:fldChar w:fldCharType="end"/>
      </w:r>
    </w:p>
    <w:p w14:paraId="1C66052C">
      <w:pPr>
        <w:pStyle w:val="36"/>
        <w:tabs>
          <w:tab w:val="right" w:leader="dot" w:pos="9070"/>
        </w:tabs>
        <w:rPr>
          <w:rFonts w:hint="eastAsia" w:ascii="宋体" w:hAnsi="宋体" w:cs="宋体"/>
          <w:color w:val="auto"/>
          <w:highlight w:val="none"/>
        </w:rPr>
      </w:pPr>
    </w:p>
    <w:p w14:paraId="50ACC6F6">
      <w:pPr>
        <w:rPr>
          <w:rFonts w:hint="eastAsia" w:ascii="宋体" w:hAnsi="宋体" w:cs="宋体"/>
          <w:color w:val="auto"/>
          <w:sz w:val="30"/>
          <w:szCs w:val="30"/>
          <w:highlight w:val="none"/>
        </w:rPr>
        <w:sectPr>
          <w:footerReference r:id="rId6" w:type="default"/>
          <w:pgSz w:w="11906" w:h="16838"/>
          <w:pgMar w:top="1134" w:right="1418" w:bottom="1134" w:left="1418" w:header="851" w:footer="992" w:gutter="0"/>
          <w:cols w:space="720" w:num="1"/>
          <w:docGrid w:type="lines" w:linePitch="312" w:charSpace="0"/>
        </w:sectPr>
      </w:pPr>
      <w:r>
        <w:rPr>
          <w:rFonts w:hint="eastAsia" w:ascii="宋体" w:hAnsi="宋体" w:cs="宋体"/>
          <w:color w:val="auto"/>
          <w:szCs w:val="30"/>
          <w:highlight w:val="none"/>
        </w:rPr>
        <w:fldChar w:fldCharType="end"/>
      </w:r>
    </w:p>
    <w:p w14:paraId="6AAC0101">
      <w:pPr>
        <w:pStyle w:val="17"/>
        <w:rPr>
          <w:rFonts w:hint="eastAsia" w:hAnsi="宋体" w:cs="宋体"/>
          <w:color w:val="auto"/>
          <w:highlight w:val="none"/>
        </w:rPr>
      </w:pPr>
    </w:p>
    <w:p w14:paraId="08597410">
      <w:pPr>
        <w:spacing w:before="312" w:beforeLines="100" w:after="312" w:afterLines="100"/>
        <w:jc w:val="center"/>
        <w:rPr>
          <w:rFonts w:hint="eastAsia" w:ascii="宋体" w:hAnsi="宋体" w:cs="宋体"/>
          <w:b/>
          <w:color w:val="auto"/>
          <w:sz w:val="44"/>
          <w:highlight w:val="none"/>
        </w:rPr>
      </w:pPr>
    </w:p>
    <w:p w14:paraId="0BA35B5F">
      <w:pPr>
        <w:spacing w:line="360" w:lineRule="auto"/>
        <w:jc w:val="center"/>
        <w:rPr>
          <w:rFonts w:hint="eastAsia" w:ascii="宋体" w:hAnsi="宋体" w:cs="宋体"/>
          <w:b/>
          <w:color w:val="auto"/>
          <w:sz w:val="44"/>
          <w:highlight w:val="none"/>
        </w:rPr>
      </w:pPr>
    </w:p>
    <w:p w14:paraId="5592B2CB">
      <w:pPr>
        <w:spacing w:line="360" w:lineRule="auto"/>
        <w:jc w:val="center"/>
        <w:rPr>
          <w:rFonts w:hint="eastAsia" w:ascii="宋体" w:hAnsi="宋体" w:cs="宋体"/>
          <w:b/>
          <w:color w:val="auto"/>
          <w:sz w:val="44"/>
          <w:highlight w:val="none"/>
        </w:rPr>
      </w:pPr>
    </w:p>
    <w:p w14:paraId="01141C34">
      <w:pPr>
        <w:spacing w:line="360" w:lineRule="auto"/>
        <w:jc w:val="center"/>
        <w:rPr>
          <w:rFonts w:hint="eastAsia" w:ascii="宋体" w:hAnsi="宋体" w:cs="宋体"/>
          <w:b/>
          <w:color w:val="auto"/>
          <w:sz w:val="44"/>
          <w:highlight w:val="none"/>
        </w:rPr>
      </w:pPr>
    </w:p>
    <w:p w14:paraId="36D03021">
      <w:pPr>
        <w:spacing w:line="360" w:lineRule="auto"/>
        <w:jc w:val="center"/>
        <w:rPr>
          <w:rFonts w:hint="eastAsia" w:ascii="宋体" w:hAnsi="宋体" w:cs="宋体"/>
          <w:b/>
          <w:color w:val="auto"/>
          <w:sz w:val="44"/>
          <w:highlight w:val="none"/>
        </w:rPr>
      </w:pPr>
    </w:p>
    <w:p w14:paraId="1261992E">
      <w:pPr>
        <w:spacing w:line="360" w:lineRule="auto"/>
        <w:jc w:val="center"/>
        <w:rPr>
          <w:rFonts w:hint="eastAsia" w:ascii="宋体" w:hAnsi="宋体" w:cs="宋体"/>
          <w:b/>
          <w:color w:val="auto"/>
          <w:sz w:val="44"/>
          <w:highlight w:val="none"/>
        </w:rPr>
      </w:pPr>
    </w:p>
    <w:p w14:paraId="73C56E33">
      <w:pPr>
        <w:spacing w:line="360" w:lineRule="auto"/>
        <w:jc w:val="center"/>
        <w:rPr>
          <w:rFonts w:hint="eastAsia" w:ascii="宋体" w:hAnsi="宋体" w:cs="宋体"/>
          <w:b/>
          <w:color w:val="auto"/>
          <w:sz w:val="44"/>
          <w:highlight w:val="none"/>
        </w:rPr>
      </w:pPr>
    </w:p>
    <w:p w14:paraId="44A1E07D">
      <w:pPr>
        <w:spacing w:line="360" w:lineRule="auto"/>
        <w:jc w:val="center"/>
        <w:rPr>
          <w:rFonts w:hint="eastAsia" w:ascii="宋体" w:hAnsi="宋体" w:cs="宋体"/>
          <w:b/>
          <w:color w:val="auto"/>
          <w:sz w:val="44"/>
          <w:highlight w:val="none"/>
        </w:rPr>
      </w:pPr>
    </w:p>
    <w:p w14:paraId="27EBE0F7">
      <w:pPr>
        <w:jc w:val="center"/>
        <w:outlineLvl w:val="0"/>
        <w:rPr>
          <w:rFonts w:hint="eastAsia" w:ascii="宋体" w:hAnsi="宋体" w:cs="宋体"/>
          <w:b/>
          <w:color w:val="auto"/>
          <w:sz w:val="44"/>
          <w:szCs w:val="44"/>
          <w:highlight w:val="none"/>
        </w:rPr>
      </w:pPr>
      <w:bookmarkStart w:id="4" w:name="_Toc12054"/>
      <w:r>
        <w:rPr>
          <w:rFonts w:hint="eastAsia" w:ascii="宋体" w:hAnsi="宋体" w:cs="宋体"/>
          <w:b/>
          <w:color w:val="auto"/>
          <w:sz w:val="44"/>
          <w:szCs w:val="44"/>
          <w:highlight w:val="none"/>
        </w:rPr>
        <w:t>第一章</w:t>
      </w:r>
      <w:bookmarkStart w:id="5" w:name="_Toc477186208"/>
      <w:r>
        <w:rPr>
          <w:rFonts w:hint="eastAsia" w:ascii="宋体" w:hAnsi="宋体" w:cs="宋体"/>
          <w:b/>
          <w:color w:val="auto"/>
          <w:sz w:val="44"/>
          <w:szCs w:val="44"/>
          <w:highlight w:val="none"/>
        </w:rPr>
        <w:t xml:space="preserve">  投标邀请函</w:t>
      </w:r>
      <w:bookmarkEnd w:id="4"/>
      <w:bookmarkEnd w:id="5"/>
    </w:p>
    <w:p w14:paraId="2E7FE767">
      <w:pPr>
        <w:tabs>
          <w:tab w:val="left" w:pos="6420"/>
        </w:tabs>
        <w:adjustRightInd w:val="0"/>
        <w:snapToGrid w:val="0"/>
        <w:spacing w:line="360" w:lineRule="auto"/>
        <w:jc w:val="center"/>
        <w:rPr>
          <w:rFonts w:hint="eastAsia" w:ascii="宋体" w:hAnsi="宋体" w:cs="宋体"/>
          <w:b/>
          <w:color w:val="auto"/>
          <w:kern w:val="28"/>
          <w:sz w:val="32"/>
          <w:highlight w:val="none"/>
        </w:rPr>
      </w:pPr>
      <w:r>
        <w:rPr>
          <w:rFonts w:hint="eastAsia" w:ascii="宋体" w:hAnsi="宋体" w:cs="宋体"/>
          <w:color w:val="auto"/>
          <w:sz w:val="24"/>
          <w:highlight w:val="none"/>
        </w:rPr>
        <w:br w:type="page"/>
      </w:r>
      <w:r>
        <w:rPr>
          <w:rFonts w:hint="eastAsia" w:ascii="宋体" w:hAnsi="宋体" w:cs="宋体"/>
          <w:b/>
          <w:color w:val="auto"/>
          <w:kern w:val="28"/>
          <w:sz w:val="32"/>
          <w:highlight w:val="none"/>
        </w:rPr>
        <w:t>投 标 邀 请 函</w:t>
      </w:r>
    </w:p>
    <w:p w14:paraId="25C68C4A">
      <w:pPr>
        <w:spacing w:line="360" w:lineRule="auto"/>
        <w:jc w:val="center"/>
        <w:rPr>
          <w:rFonts w:hint="eastAsia" w:ascii="宋体" w:hAnsi="宋体" w:cs="宋体"/>
          <w:color w:val="auto"/>
          <w:szCs w:val="24"/>
          <w:highlight w:val="none"/>
        </w:rPr>
      </w:pPr>
      <w:r>
        <w:rPr>
          <w:rFonts w:hint="eastAsia" w:ascii="宋体" w:hAnsi="宋体" w:cs="宋体"/>
          <w:color w:val="auto"/>
          <w:szCs w:val="24"/>
          <w:highlight w:val="none"/>
        </w:rPr>
        <w:t>[项目编号：</w:t>
      </w:r>
      <w:r>
        <w:rPr>
          <w:rFonts w:hint="eastAsia" w:ascii="宋体" w:hAnsi="宋体" w:cs="宋体"/>
          <w:color w:val="auto"/>
          <w:szCs w:val="24"/>
          <w:highlight w:val="none"/>
          <w:lang w:eastAsia="zh-CN"/>
        </w:rPr>
        <w:t>M4400000707541557</w:t>
      </w:r>
      <w:r>
        <w:rPr>
          <w:rFonts w:hint="eastAsia" w:ascii="宋体" w:hAnsi="宋体" w:cs="宋体"/>
          <w:color w:val="auto"/>
          <w:szCs w:val="24"/>
          <w:highlight w:val="none"/>
        </w:rPr>
        <w:t>]</w:t>
      </w:r>
    </w:p>
    <w:p w14:paraId="161A68F6">
      <w:pPr>
        <w:spacing w:line="360" w:lineRule="auto"/>
        <w:ind w:left="-359" w:leftChars="-171" w:firstLine="464" w:firstLineChars="220"/>
        <w:rPr>
          <w:rFonts w:hint="eastAsia" w:ascii="宋体" w:hAnsi="宋体" w:cs="宋体"/>
          <w:b/>
          <w:color w:val="auto"/>
          <w:kern w:val="28"/>
          <w:sz w:val="32"/>
          <w:highlight w:val="none"/>
        </w:rPr>
      </w:pPr>
      <w:r>
        <w:rPr>
          <w:rFonts w:hint="eastAsia" w:ascii="宋体" w:hAnsi="宋体" w:cs="宋体"/>
          <w:b/>
          <w:color w:val="auto"/>
          <w:kern w:val="28"/>
          <w:highlight w:val="none"/>
        </w:rPr>
        <w:t>广东省机电设备招标有限公司</w:t>
      </w:r>
      <w:r>
        <w:rPr>
          <w:rFonts w:hint="eastAsia" w:ascii="宋体" w:hAnsi="宋体" w:cs="宋体"/>
          <w:color w:val="auto"/>
          <w:kern w:val="28"/>
          <w:highlight w:val="none"/>
        </w:rPr>
        <w:t>（以下称“招标代理机构”）受</w:t>
      </w:r>
      <w:r>
        <w:rPr>
          <w:rFonts w:hint="eastAsia" w:ascii="宋体" w:hAnsi="宋体" w:cs="宋体"/>
          <w:b/>
          <w:bCs/>
          <w:color w:val="auto"/>
          <w:highlight w:val="none"/>
          <w:lang w:eastAsia="zh-CN"/>
        </w:rPr>
        <w:t>广东南方都市报经营有限公司</w:t>
      </w:r>
      <w:r>
        <w:rPr>
          <w:rFonts w:hint="eastAsia" w:ascii="宋体" w:hAnsi="宋体" w:cs="宋体"/>
          <w:color w:val="auto"/>
          <w:kern w:val="28"/>
          <w:highlight w:val="none"/>
        </w:rPr>
        <w:t>（以下称“招标人”）的委托，就</w:t>
      </w:r>
      <w:r>
        <w:rPr>
          <w:rFonts w:hint="eastAsia" w:ascii="宋体" w:hAnsi="宋体" w:cs="宋体"/>
          <w:b/>
          <w:bCs/>
          <w:color w:val="auto"/>
          <w:highlight w:val="none"/>
          <w:lang w:eastAsia="zh-CN"/>
        </w:rPr>
        <w:t>互联网平台推广服务</w:t>
      </w:r>
      <w:r>
        <w:rPr>
          <w:rFonts w:hint="eastAsia" w:ascii="宋体" w:hAnsi="宋体" w:cs="宋体"/>
          <w:color w:val="auto"/>
          <w:kern w:val="28"/>
          <w:highlight w:val="none"/>
        </w:rPr>
        <w:t>进行国内公开招标。</w:t>
      </w:r>
      <w:r>
        <w:rPr>
          <w:rFonts w:hint="eastAsia" w:ascii="宋体" w:hAnsi="宋体" w:cs="宋体"/>
          <w:color w:val="auto"/>
          <w:highlight w:val="none"/>
        </w:rPr>
        <w:t xml:space="preserve">有关事项如下： </w:t>
      </w:r>
    </w:p>
    <w:p w14:paraId="60DBE398">
      <w:pPr>
        <w:tabs>
          <w:tab w:val="left" w:pos="0"/>
        </w:tabs>
        <w:spacing w:line="360" w:lineRule="auto"/>
        <w:outlineLvl w:val="0"/>
        <w:rPr>
          <w:rFonts w:hint="eastAsia" w:ascii="宋体" w:hAnsi="宋体" w:cs="宋体"/>
          <w:b/>
          <w:color w:val="auto"/>
          <w:highlight w:val="none"/>
        </w:rPr>
      </w:pPr>
      <w:bookmarkStart w:id="6" w:name="_Toc476177879"/>
      <w:bookmarkStart w:id="7" w:name="_Toc19867"/>
      <w:bookmarkStart w:id="8" w:name="_Toc477186209"/>
      <w:bookmarkStart w:id="9" w:name="_Toc477185848"/>
      <w:bookmarkStart w:id="10" w:name="_Toc476177325"/>
      <w:r>
        <w:rPr>
          <w:rFonts w:hint="eastAsia" w:ascii="宋体" w:hAnsi="宋体" w:cs="宋体"/>
          <w:b/>
          <w:color w:val="auto"/>
          <w:highlight w:val="none"/>
        </w:rPr>
        <w:t>一、项目概况</w:t>
      </w:r>
      <w:bookmarkEnd w:id="6"/>
      <w:bookmarkEnd w:id="7"/>
      <w:bookmarkEnd w:id="8"/>
      <w:bookmarkEnd w:id="9"/>
      <w:bookmarkEnd w:id="10"/>
    </w:p>
    <w:p w14:paraId="58E0A42A">
      <w:pPr>
        <w:spacing w:line="360" w:lineRule="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1、</w:t>
      </w:r>
      <w:r>
        <w:rPr>
          <w:rFonts w:hint="eastAsia" w:ascii="宋体" w:hAnsi="宋体" w:cs="宋体"/>
          <w:color w:val="auto"/>
          <w:szCs w:val="24"/>
          <w:highlight w:val="none"/>
        </w:rPr>
        <w:t>项目编号：</w:t>
      </w:r>
      <w:r>
        <w:rPr>
          <w:rFonts w:hint="eastAsia" w:ascii="宋体" w:hAnsi="宋体" w:cs="宋体"/>
          <w:color w:val="auto"/>
          <w:szCs w:val="24"/>
          <w:highlight w:val="none"/>
          <w:lang w:eastAsia="zh-CN"/>
        </w:rPr>
        <w:t>M4400000707541557</w:t>
      </w:r>
    </w:p>
    <w:p w14:paraId="7ED82CAA">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项目名称：</w:t>
      </w:r>
      <w:r>
        <w:rPr>
          <w:rFonts w:hint="eastAsia" w:ascii="宋体" w:hAnsi="宋体" w:cs="宋体"/>
          <w:b/>
          <w:color w:val="auto"/>
          <w:szCs w:val="21"/>
          <w:highlight w:val="none"/>
          <w:lang w:eastAsia="zh-CN"/>
        </w:rPr>
        <w:t>互联网平台推广服务</w:t>
      </w:r>
      <w:r>
        <w:rPr>
          <w:rFonts w:hint="eastAsia" w:ascii="宋体" w:hAnsi="宋体" w:cs="宋体"/>
          <w:b/>
          <w:color w:val="auto"/>
          <w:szCs w:val="21"/>
          <w:highlight w:val="none"/>
        </w:rPr>
        <w:t>。</w:t>
      </w:r>
    </w:p>
    <w:p w14:paraId="77E5C3A4">
      <w:pPr>
        <w:tabs>
          <w:tab w:val="left" w:pos="540"/>
        </w:tabs>
        <w:spacing w:line="360" w:lineRule="auto"/>
        <w:outlineLvl w:val="0"/>
        <w:rPr>
          <w:rFonts w:hint="eastAsia" w:ascii="宋体" w:hAnsi="宋体" w:cs="宋体"/>
          <w:color w:val="auto"/>
          <w:szCs w:val="21"/>
          <w:highlight w:val="none"/>
          <w:lang w:val="en-US" w:eastAsia="zh-CN"/>
        </w:rPr>
      </w:pPr>
      <w:bookmarkStart w:id="11" w:name="_Toc17501"/>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3</w:t>
      </w:r>
      <w:r>
        <w:rPr>
          <w:rFonts w:hint="eastAsia" w:ascii="宋体" w:hAnsi="宋体" w:cs="宋体"/>
          <w:color w:val="auto"/>
          <w:szCs w:val="21"/>
          <w:highlight w:val="none"/>
          <w:lang w:eastAsia="zh-CN"/>
        </w:rPr>
        <w:t>、</w:t>
      </w:r>
      <w:r>
        <w:rPr>
          <w:rFonts w:hint="eastAsia" w:ascii="宋体" w:hAnsi="宋体" w:cs="宋体"/>
          <w:color w:val="auto"/>
          <w:szCs w:val="21"/>
          <w:highlight w:val="none"/>
        </w:rPr>
        <w:t>最高限价</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含税</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人民币</w:t>
      </w:r>
      <w:r>
        <w:rPr>
          <w:rFonts w:hint="eastAsia" w:ascii="宋体" w:hAnsi="宋体" w:cs="宋体"/>
          <w:color w:val="auto"/>
          <w:sz w:val="21"/>
          <w:szCs w:val="21"/>
          <w:highlight w:val="none"/>
          <w:u w:val="none"/>
          <w:lang w:val="en-US" w:eastAsia="zh-CN"/>
        </w:rPr>
        <w:t>235万元</w:t>
      </w:r>
    </w:p>
    <w:p w14:paraId="7AB3DD39">
      <w:pPr>
        <w:tabs>
          <w:tab w:val="left" w:pos="540"/>
        </w:tabs>
        <w:spacing w:line="360" w:lineRule="auto"/>
        <w:outlineLvl w:val="0"/>
        <w:rPr>
          <w:rFonts w:hint="eastAsia" w:ascii="宋体" w:hAnsi="宋体" w:cs="宋体"/>
          <w:b/>
          <w:color w:val="auto"/>
          <w:highlight w:val="none"/>
        </w:rPr>
      </w:pPr>
      <w:r>
        <w:rPr>
          <w:rFonts w:hint="eastAsia" w:ascii="宋体" w:hAnsi="宋体" w:cs="宋体"/>
          <w:b/>
          <w:color w:val="auto"/>
          <w:highlight w:val="none"/>
          <w:lang w:val="zh-CN"/>
        </w:rPr>
        <w:t>注：</w:t>
      </w:r>
      <w:r>
        <w:rPr>
          <w:rFonts w:hint="eastAsia" w:ascii="宋体" w:hAnsi="宋体" w:cs="宋体"/>
          <w:b/>
          <w:color w:val="auto"/>
          <w:highlight w:val="none"/>
        </w:rPr>
        <w:t>如投标报价超过最高限价，则其投标文件作无效投标处理。</w:t>
      </w:r>
      <w:bookmarkEnd w:id="11"/>
    </w:p>
    <w:p w14:paraId="35D149FE">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4</w:t>
      </w:r>
      <w:r>
        <w:rPr>
          <w:rFonts w:hint="eastAsia" w:ascii="宋体" w:hAnsi="宋体" w:cs="宋体"/>
          <w:color w:val="auto"/>
          <w:szCs w:val="21"/>
          <w:highlight w:val="none"/>
          <w:lang w:eastAsia="zh-CN"/>
        </w:rPr>
        <w:t>、</w:t>
      </w:r>
      <w:r>
        <w:rPr>
          <w:rFonts w:hint="eastAsia" w:ascii="宋体" w:hAnsi="宋体" w:cs="宋体"/>
          <w:color w:val="auto"/>
          <w:szCs w:val="21"/>
          <w:highlight w:val="none"/>
        </w:rPr>
        <w:t>采购数量：1项</w:t>
      </w:r>
    </w:p>
    <w:p w14:paraId="138E77F9">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5</w:t>
      </w:r>
      <w:r>
        <w:rPr>
          <w:rFonts w:hint="eastAsia" w:ascii="宋体" w:hAnsi="宋体" w:cs="宋体"/>
          <w:color w:val="auto"/>
          <w:szCs w:val="21"/>
          <w:highlight w:val="none"/>
          <w:lang w:eastAsia="zh-CN"/>
        </w:rPr>
        <w:t>、</w:t>
      </w:r>
      <w:bookmarkStart w:id="203" w:name="_GoBack"/>
      <w:bookmarkEnd w:id="203"/>
      <w:r>
        <w:rPr>
          <w:rFonts w:hint="eastAsia" w:ascii="宋体" w:hAnsi="宋体" w:cs="宋体"/>
          <w:color w:val="auto"/>
          <w:szCs w:val="21"/>
          <w:highlight w:val="none"/>
        </w:rPr>
        <w:t>项目内容及要求：</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4"/>
        <w:gridCol w:w="4974"/>
        <w:gridCol w:w="3151"/>
      </w:tblGrid>
      <w:tr w14:paraId="5A1B8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154" w:type="dxa"/>
            <w:vAlign w:val="center"/>
          </w:tcPr>
          <w:p w14:paraId="3D9CBD23">
            <w:pPr>
              <w:spacing w:line="360" w:lineRule="auto"/>
              <w:jc w:val="center"/>
              <w:rPr>
                <w:rFonts w:hint="eastAsia" w:ascii="宋体" w:hAnsi="宋体" w:cs="宋体"/>
                <w:color w:val="auto"/>
                <w:szCs w:val="21"/>
                <w:highlight w:val="none"/>
              </w:rPr>
            </w:pPr>
            <w:bookmarkStart w:id="12" w:name="_Toc476177880"/>
            <w:bookmarkStart w:id="13" w:name="_Toc476177326"/>
            <w:bookmarkStart w:id="14" w:name="_Toc477185849"/>
            <w:bookmarkStart w:id="15" w:name="_Toc477186210"/>
            <w:r>
              <w:rPr>
                <w:rFonts w:hint="eastAsia" w:ascii="宋体" w:hAnsi="宋体" w:cs="宋体"/>
                <w:color w:val="auto"/>
                <w:szCs w:val="21"/>
                <w:highlight w:val="none"/>
              </w:rPr>
              <w:t>序号</w:t>
            </w:r>
          </w:p>
        </w:tc>
        <w:tc>
          <w:tcPr>
            <w:tcW w:w="4974" w:type="dxa"/>
            <w:vAlign w:val="center"/>
          </w:tcPr>
          <w:p w14:paraId="18D44CF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采购内容/用途</w:t>
            </w:r>
          </w:p>
        </w:tc>
        <w:tc>
          <w:tcPr>
            <w:tcW w:w="3151" w:type="dxa"/>
            <w:vAlign w:val="center"/>
          </w:tcPr>
          <w:p w14:paraId="4797222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详细要求</w:t>
            </w:r>
          </w:p>
        </w:tc>
      </w:tr>
      <w:tr w14:paraId="5FB10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154" w:type="dxa"/>
            <w:vAlign w:val="center"/>
          </w:tcPr>
          <w:p w14:paraId="779F69C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4974" w:type="dxa"/>
            <w:vAlign w:val="center"/>
          </w:tcPr>
          <w:p w14:paraId="5C57E8B0">
            <w:pPr>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互联网平台推广服务</w:t>
            </w:r>
          </w:p>
        </w:tc>
        <w:tc>
          <w:tcPr>
            <w:tcW w:w="3151" w:type="dxa"/>
            <w:vAlign w:val="center"/>
          </w:tcPr>
          <w:p w14:paraId="690BF3A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详见用户需求</w:t>
            </w:r>
          </w:p>
        </w:tc>
      </w:tr>
    </w:tbl>
    <w:p w14:paraId="6053508D">
      <w:pPr>
        <w:tabs>
          <w:tab w:val="left" w:pos="540"/>
        </w:tabs>
        <w:spacing w:line="360" w:lineRule="auto"/>
        <w:outlineLvl w:val="0"/>
        <w:rPr>
          <w:rFonts w:hint="eastAsia" w:ascii="宋体" w:hAnsi="宋体" w:cs="宋体"/>
          <w:b/>
          <w:color w:val="auto"/>
          <w:highlight w:val="none"/>
        </w:rPr>
      </w:pPr>
      <w:bookmarkStart w:id="16" w:name="_Toc22610"/>
      <w:r>
        <w:rPr>
          <w:rFonts w:hint="eastAsia" w:ascii="宋体" w:hAnsi="宋体" w:cs="宋体"/>
          <w:b/>
          <w:color w:val="auto"/>
          <w:highlight w:val="none"/>
          <w:lang w:val="zh-CN"/>
        </w:rPr>
        <w:t>注：投标人应对项目所有的内容进行投标，不允许只对其中部分内容进行投标</w:t>
      </w:r>
      <w:r>
        <w:rPr>
          <w:rFonts w:hint="eastAsia" w:ascii="宋体" w:hAnsi="宋体" w:cs="宋体"/>
          <w:b/>
          <w:color w:val="auto"/>
          <w:highlight w:val="none"/>
        </w:rPr>
        <w:t>。</w:t>
      </w:r>
      <w:bookmarkEnd w:id="16"/>
    </w:p>
    <w:p w14:paraId="38134D3C">
      <w:pPr>
        <w:tabs>
          <w:tab w:val="left" w:pos="540"/>
        </w:tabs>
        <w:spacing w:line="360" w:lineRule="auto"/>
        <w:outlineLvl w:val="0"/>
        <w:rPr>
          <w:rFonts w:hint="eastAsia" w:ascii="宋体" w:hAnsi="宋体" w:cs="宋体"/>
          <w:b/>
          <w:color w:val="auto"/>
          <w:highlight w:val="none"/>
        </w:rPr>
      </w:pPr>
      <w:bookmarkStart w:id="17" w:name="_Toc9782"/>
      <w:r>
        <w:rPr>
          <w:rFonts w:hint="eastAsia" w:ascii="宋体" w:hAnsi="宋体" w:cs="宋体"/>
          <w:b/>
          <w:color w:val="auto"/>
          <w:highlight w:val="none"/>
        </w:rPr>
        <w:t>二、合格投标人资格条件</w:t>
      </w:r>
      <w:bookmarkEnd w:id="12"/>
      <w:bookmarkEnd w:id="13"/>
      <w:bookmarkEnd w:id="14"/>
      <w:bookmarkEnd w:id="15"/>
      <w:bookmarkEnd w:id="17"/>
    </w:p>
    <w:p w14:paraId="35DD17DD">
      <w:pPr>
        <w:spacing w:line="360" w:lineRule="auto"/>
        <w:ind w:left="-359" w:leftChars="-171" w:firstLine="462" w:firstLineChars="220"/>
        <w:rPr>
          <w:rFonts w:hint="eastAsia" w:ascii="宋体" w:hAnsi="宋体" w:cs="宋体"/>
          <w:bCs/>
          <w:kern w:val="28"/>
          <w:szCs w:val="22"/>
        </w:rPr>
      </w:pPr>
      <w:bookmarkStart w:id="18" w:name="_Toc477185850"/>
      <w:bookmarkStart w:id="19" w:name="_Toc477186211"/>
      <w:bookmarkStart w:id="20" w:name="_Toc476177327"/>
      <w:bookmarkStart w:id="21" w:name="_Toc476177881"/>
      <w:r>
        <w:rPr>
          <w:rFonts w:hint="eastAsia" w:ascii="宋体" w:hAnsi="宋体" w:cs="宋体"/>
          <w:bCs/>
          <w:kern w:val="28"/>
          <w:szCs w:val="22"/>
        </w:rPr>
        <w:t>2.1、投标人具有独立承担民事责任能力的在中华人民共和国境内注册的法人或其他组织。（需提供营业执照复印件或事业法人登记证或合法注册证明文件复印件。</w:t>
      </w:r>
      <w:r>
        <w:rPr>
          <w:rFonts w:hint="eastAsia" w:ascii="宋体" w:hAnsi="宋体" w:eastAsia="宋体" w:cs="宋体"/>
          <w:i w:val="0"/>
          <w:iCs w:val="0"/>
          <w:caps w:val="0"/>
          <w:color w:val="2D2E2E"/>
          <w:spacing w:val="0"/>
          <w:sz w:val="21"/>
          <w:szCs w:val="21"/>
          <w:shd w:val="clear" w:fill="FFFFFF"/>
        </w:rPr>
        <w:t>（分公司投标，须取得具有法人资格的总公司（总所）出具给分公司的授权书，并提供总公司（总所）和分公司的营业执照（执业许可证）复印件。已由总公司（总所）授权的，总公司（总所）取得的相关资质证书对分公司有效，法律法规或者行业另有规定的除外）。</w:t>
      </w:r>
    </w:p>
    <w:p w14:paraId="7E08ACAD">
      <w:pPr>
        <w:spacing w:line="360" w:lineRule="auto"/>
        <w:ind w:left="-359" w:leftChars="-171" w:firstLine="462" w:firstLineChars="220"/>
        <w:rPr>
          <w:rFonts w:hint="eastAsia" w:ascii="宋体" w:hAnsi="宋体" w:cs="宋体"/>
          <w:bCs/>
          <w:kern w:val="28"/>
          <w:szCs w:val="22"/>
        </w:rPr>
      </w:pPr>
      <w:r>
        <w:rPr>
          <w:rFonts w:hint="eastAsia" w:ascii="宋体" w:hAnsi="宋体" w:cs="宋体"/>
          <w:bCs/>
          <w:kern w:val="28"/>
          <w:szCs w:val="22"/>
        </w:rPr>
        <w:t>2.2、投标人具有良好的商业信誉和健全的财务制度：投标人提供202</w:t>
      </w:r>
      <w:r>
        <w:rPr>
          <w:rFonts w:hint="eastAsia" w:ascii="宋体" w:hAnsi="宋体" w:cs="宋体"/>
          <w:bCs/>
          <w:kern w:val="28"/>
          <w:szCs w:val="22"/>
          <w:lang w:val="en-US" w:eastAsia="zh-CN"/>
        </w:rPr>
        <w:t>5</w:t>
      </w:r>
      <w:r>
        <w:rPr>
          <w:rFonts w:hint="eastAsia" w:ascii="宋体" w:hAnsi="宋体" w:cs="宋体"/>
          <w:bCs/>
          <w:kern w:val="28"/>
          <w:szCs w:val="22"/>
        </w:rPr>
        <w:t>年度的财务状况报告（若202</w:t>
      </w:r>
      <w:r>
        <w:rPr>
          <w:rFonts w:hint="eastAsia" w:ascii="宋体" w:hAnsi="宋体" w:cs="宋体"/>
          <w:bCs/>
          <w:kern w:val="28"/>
          <w:szCs w:val="22"/>
          <w:lang w:val="en-US" w:eastAsia="zh-CN"/>
        </w:rPr>
        <w:t>6</w:t>
      </w:r>
      <w:r>
        <w:rPr>
          <w:rFonts w:hint="eastAsia" w:ascii="宋体" w:hAnsi="宋体" w:cs="宋体"/>
          <w:bCs/>
          <w:kern w:val="28"/>
          <w:szCs w:val="22"/>
        </w:rPr>
        <w:t>年新成立的，提供成立至今的月或季度财务状况报告复印件并加盖公章）或者基本户开户银行出具的资信证明复印件或提供资格声明函。</w:t>
      </w:r>
    </w:p>
    <w:p w14:paraId="2473DC69">
      <w:pPr>
        <w:spacing w:line="360" w:lineRule="auto"/>
        <w:ind w:left="-359" w:leftChars="-171" w:firstLine="462" w:firstLineChars="220"/>
        <w:rPr>
          <w:rFonts w:hint="eastAsia" w:ascii="宋体" w:hAnsi="宋体" w:cs="宋体"/>
          <w:bCs/>
          <w:kern w:val="28"/>
          <w:szCs w:val="22"/>
        </w:rPr>
      </w:pPr>
      <w:r>
        <w:rPr>
          <w:rFonts w:hint="eastAsia" w:ascii="宋体" w:hAnsi="宋体" w:cs="宋体"/>
          <w:bCs/>
          <w:kern w:val="28"/>
          <w:szCs w:val="22"/>
        </w:rPr>
        <w:t>2.3、投标人具有依法缴纳税收和社会保障资金的良好记录：投标人提供202</w:t>
      </w:r>
      <w:r>
        <w:rPr>
          <w:rFonts w:hint="eastAsia" w:ascii="宋体" w:hAnsi="宋体" w:cs="宋体"/>
          <w:bCs/>
          <w:kern w:val="28"/>
          <w:szCs w:val="22"/>
          <w:lang w:val="en-US" w:eastAsia="zh-CN"/>
        </w:rPr>
        <w:t>6</w:t>
      </w:r>
      <w:r>
        <w:rPr>
          <w:rFonts w:hint="eastAsia" w:ascii="宋体" w:hAnsi="宋体" w:cs="宋体"/>
          <w:bCs/>
          <w:kern w:val="28"/>
          <w:szCs w:val="22"/>
        </w:rPr>
        <w:t>年至今任意1个月缴纳税收和社会保障资金的相关材料或提供资格声明函。如依法免税或不需要缴纳社会保障资金的，提供相应证明材料。</w:t>
      </w:r>
    </w:p>
    <w:p w14:paraId="15C8037F">
      <w:pPr>
        <w:spacing w:line="360" w:lineRule="auto"/>
        <w:ind w:left="-359" w:leftChars="-171" w:firstLine="462" w:firstLineChars="220"/>
        <w:rPr>
          <w:rFonts w:hint="eastAsia" w:ascii="宋体" w:hAnsi="宋体" w:eastAsia="宋体" w:cs="宋体"/>
          <w:bCs/>
          <w:kern w:val="28"/>
          <w:szCs w:val="22"/>
          <w:lang w:eastAsia="zh-CN"/>
        </w:rPr>
      </w:pPr>
      <w:r>
        <w:rPr>
          <w:rFonts w:hint="eastAsia" w:ascii="宋体" w:hAnsi="宋体" w:cs="宋体"/>
          <w:bCs/>
          <w:kern w:val="28"/>
          <w:szCs w:val="22"/>
        </w:rPr>
        <w:t>2.4、投标人具备</w:t>
      </w:r>
      <w:r>
        <w:rPr>
          <w:rFonts w:hint="eastAsia" w:ascii="宋体" w:hAnsi="宋体" w:cs="宋体"/>
          <w:bCs/>
          <w:kern w:val="28"/>
          <w:szCs w:val="22"/>
          <w:lang w:val="zh-CN"/>
        </w:rPr>
        <w:t>履行合同所必需的设备和专业技术能力</w:t>
      </w:r>
      <w:r>
        <w:rPr>
          <w:rFonts w:hint="eastAsia" w:ascii="宋体" w:hAnsi="宋体" w:cs="宋体"/>
          <w:bCs/>
          <w:kern w:val="28"/>
          <w:szCs w:val="22"/>
        </w:rPr>
        <w:t>（提供资格声明函）</w:t>
      </w:r>
      <w:r>
        <w:rPr>
          <w:rFonts w:hint="eastAsia" w:ascii="宋体" w:hAnsi="宋体" w:cs="宋体"/>
          <w:bCs/>
          <w:kern w:val="28"/>
          <w:szCs w:val="22"/>
          <w:lang w:eastAsia="zh-CN"/>
        </w:rPr>
        <w:t>。</w:t>
      </w:r>
    </w:p>
    <w:p w14:paraId="770A9402">
      <w:pPr>
        <w:spacing w:line="360" w:lineRule="auto"/>
        <w:ind w:left="-359" w:leftChars="-171" w:firstLine="462" w:firstLineChars="220"/>
        <w:rPr>
          <w:rFonts w:hint="eastAsia" w:ascii="宋体" w:hAnsi="宋体" w:eastAsia="宋体" w:cs="宋体"/>
          <w:bCs/>
          <w:kern w:val="28"/>
          <w:szCs w:val="22"/>
          <w:lang w:eastAsia="zh-CN"/>
        </w:rPr>
      </w:pPr>
      <w:r>
        <w:rPr>
          <w:rFonts w:hint="eastAsia" w:ascii="宋体" w:hAnsi="宋体" w:cs="宋体"/>
          <w:bCs/>
          <w:kern w:val="28"/>
          <w:szCs w:val="22"/>
        </w:rPr>
        <w:t>2.5、投标人为本项目提供整体设计、规范编制或者项目管理、 监理、 检测等服务的供应商不得参与本项目投标（提供资格声明函）</w:t>
      </w:r>
      <w:r>
        <w:rPr>
          <w:rFonts w:hint="eastAsia" w:ascii="宋体" w:hAnsi="宋体" w:cs="宋体"/>
          <w:bCs/>
          <w:kern w:val="28"/>
          <w:szCs w:val="22"/>
          <w:lang w:eastAsia="zh-CN"/>
        </w:rPr>
        <w:t>。</w:t>
      </w:r>
    </w:p>
    <w:p w14:paraId="2EBED3CF">
      <w:pPr>
        <w:spacing w:line="360" w:lineRule="auto"/>
        <w:ind w:left="-359" w:leftChars="-171" w:firstLine="462" w:firstLineChars="220"/>
        <w:rPr>
          <w:rFonts w:hint="eastAsia" w:ascii="宋体" w:hAnsi="宋体" w:cs="宋体"/>
          <w:bCs/>
          <w:kern w:val="28"/>
          <w:szCs w:val="22"/>
        </w:rPr>
      </w:pPr>
      <w:r>
        <w:rPr>
          <w:rFonts w:hint="eastAsia" w:ascii="宋体" w:hAnsi="宋体" w:cs="宋体"/>
          <w:bCs/>
          <w:kern w:val="28"/>
          <w:szCs w:val="22"/>
          <w:lang w:val="en-US" w:eastAsia="zh-CN"/>
        </w:rPr>
        <w:t>2.6、</w:t>
      </w:r>
      <w:r>
        <w:rPr>
          <w:rFonts w:hint="eastAsia" w:ascii="宋体" w:hAnsi="宋体" w:cs="宋体"/>
          <w:bCs/>
          <w:kern w:val="28"/>
          <w:szCs w:val="22"/>
        </w:rPr>
        <w:t>单位负责人为同一人或者存在控股、管理等关联关系的不同投标人，不得参加同一合同项下的采购活动，投标人应提交书面声明（提供资格声明函）。</w:t>
      </w:r>
    </w:p>
    <w:p w14:paraId="23CD273D">
      <w:pPr>
        <w:spacing w:line="360" w:lineRule="auto"/>
        <w:ind w:left="-359" w:leftChars="-171" w:firstLine="462" w:firstLineChars="220"/>
        <w:rPr>
          <w:rFonts w:hint="eastAsia" w:ascii="宋体" w:hAnsi="宋体" w:cs="宋体"/>
          <w:bCs/>
          <w:kern w:val="28"/>
          <w:szCs w:val="22"/>
        </w:rPr>
      </w:pPr>
      <w:r>
        <w:rPr>
          <w:rFonts w:hint="eastAsia" w:ascii="宋体" w:hAnsi="宋体" w:cs="宋体"/>
          <w:bCs/>
          <w:kern w:val="28"/>
          <w:szCs w:val="22"/>
        </w:rPr>
        <w:t>2.</w:t>
      </w:r>
      <w:r>
        <w:rPr>
          <w:rFonts w:hint="eastAsia" w:ascii="宋体" w:hAnsi="宋体" w:cs="宋体"/>
          <w:bCs/>
          <w:kern w:val="28"/>
          <w:szCs w:val="22"/>
          <w:lang w:val="en-US" w:eastAsia="zh-CN"/>
        </w:rPr>
        <w:t>7</w:t>
      </w:r>
      <w:r>
        <w:rPr>
          <w:rFonts w:hint="eastAsia" w:ascii="宋体" w:hAnsi="宋体" w:cs="宋体"/>
          <w:bCs/>
          <w:kern w:val="28"/>
          <w:szCs w:val="22"/>
        </w:rPr>
        <w:t>、投标人参加采购活动前3年内，在经营活动中没有重大违法记录。重大违法记录是指：投标人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提供资格声明函）。</w:t>
      </w:r>
    </w:p>
    <w:p w14:paraId="2FC8A307">
      <w:pPr>
        <w:spacing w:line="360" w:lineRule="auto"/>
        <w:ind w:left="-359" w:leftChars="-171" w:firstLine="462" w:firstLineChars="220"/>
        <w:rPr>
          <w:rFonts w:hint="eastAsia" w:ascii="宋体" w:hAnsi="宋体" w:eastAsia="宋体" w:cs="宋体"/>
          <w:bCs/>
          <w:kern w:val="28"/>
          <w:szCs w:val="22"/>
          <w:lang w:eastAsia="zh-CN"/>
        </w:rPr>
      </w:pPr>
      <w:r>
        <w:rPr>
          <w:rFonts w:hint="eastAsia" w:ascii="宋体" w:hAnsi="宋体" w:cs="宋体"/>
          <w:bCs/>
          <w:kern w:val="28"/>
          <w:szCs w:val="22"/>
        </w:rPr>
        <w:t>2.</w:t>
      </w:r>
      <w:r>
        <w:rPr>
          <w:rFonts w:hint="eastAsia" w:ascii="宋体" w:hAnsi="宋体" w:cs="宋体"/>
          <w:bCs/>
          <w:kern w:val="28"/>
          <w:szCs w:val="22"/>
          <w:lang w:val="en-US" w:eastAsia="zh-CN"/>
        </w:rPr>
        <w:t>8</w:t>
      </w:r>
      <w:r>
        <w:rPr>
          <w:rFonts w:hint="eastAsia" w:ascii="宋体" w:hAnsi="宋体" w:cs="宋体"/>
          <w:bCs/>
          <w:kern w:val="28"/>
          <w:szCs w:val="22"/>
          <w:lang w:eastAsia="zh-CN"/>
        </w:rPr>
        <w:t>、</w:t>
      </w:r>
      <w:r>
        <w:rPr>
          <w:rFonts w:hint="eastAsia" w:ascii="宋体" w:hAnsi="宋体" w:cs="宋体"/>
          <w:bCs/>
          <w:kern w:val="28"/>
          <w:szCs w:val="22"/>
        </w:rPr>
        <w:t>投标人未被列入“信用中国”网站(www.creditchina.gov.cn)“记录失信被执行人或政府采购严重违法失信行为记录名单或重大税收违法失信主体”记录名单；不处于中国政府采购网(www.ccgp.gov.cn)“政府采购严重违法失信行为信息记录”中的禁止参加政府采购活动期间；未被列入国家企业信用信息公示系统（https://www.gsxt.gov.cn/index.html）的经营异常名录、严重违法失信名单（黑名单）。（以招标代理机构在本项目招标公告发布之日至提交投标文件截止之日期间在“信用中国”网站（www.creditchina.gov.cn）、中国政府采购网（http://www.ccgp.gov.cn/）及国家企业信用信息公示系统（https://www.gsxt.gov.cn/index.html）查询结果为准；处罚期限届满的除外。如“信用中国”网站查询结果显示“没有找到您搜索的企业”或“没有找到您搜索数据”，视为没有上述不良信用记录）。投标人存在不良信用记录的，其投标将被作为无效投标</w:t>
      </w:r>
      <w:r>
        <w:rPr>
          <w:rFonts w:hint="eastAsia" w:ascii="宋体" w:hAnsi="宋体" w:cs="宋体"/>
          <w:bCs/>
          <w:kern w:val="28"/>
          <w:szCs w:val="22"/>
          <w:lang w:eastAsia="zh-CN"/>
        </w:rPr>
        <w:t>。</w:t>
      </w:r>
    </w:p>
    <w:p w14:paraId="7E6DEF31">
      <w:pPr>
        <w:spacing w:line="360" w:lineRule="auto"/>
        <w:ind w:left="-359" w:leftChars="-171" w:firstLine="462" w:firstLineChars="220"/>
        <w:rPr>
          <w:rFonts w:hint="eastAsia" w:ascii="宋体" w:hAnsi="宋体" w:cs="宋体"/>
          <w:bCs/>
          <w:kern w:val="28"/>
          <w:szCs w:val="22"/>
        </w:rPr>
      </w:pPr>
      <w:r>
        <w:rPr>
          <w:rFonts w:hint="eastAsia" w:ascii="宋体" w:hAnsi="宋体" w:cs="宋体"/>
          <w:bCs/>
          <w:kern w:val="28"/>
          <w:szCs w:val="22"/>
          <w:lang w:val="en-US" w:eastAsia="zh-CN"/>
        </w:rPr>
        <w:t>2.9</w:t>
      </w:r>
      <w:r>
        <w:rPr>
          <w:rFonts w:hint="eastAsia" w:ascii="宋体" w:hAnsi="宋体" w:cs="宋体"/>
          <w:bCs/>
          <w:kern w:val="28"/>
          <w:szCs w:val="22"/>
        </w:rPr>
        <w:t>、本项目不接受备选方案，不接受联合体投标。</w:t>
      </w:r>
    </w:p>
    <w:p w14:paraId="1297DD7F">
      <w:pPr>
        <w:tabs>
          <w:tab w:val="left" w:pos="540"/>
        </w:tabs>
        <w:spacing w:line="360" w:lineRule="auto"/>
        <w:outlineLvl w:val="0"/>
        <w:rPr>
          <w:rFonts w:hint="eastAsia" w:ascii="宋体" w:hAnsi="宋体" w:cs="宋体"/>
          <w:b/>
          <w:color w:val="auto"/>
          <w:highlight w:val="none"/>
        </w:rPr>
      </w:pPr>
      <w:bookmarkStart w:id="22" w:name="_Toc2035"/>
      <w:r>
        <w:rPr>
          <w:rFonts w:hint="eastAsia" w:ascii="宋体" w:hAnsi="宋体" w:cs="宋体"/>
          <w:b/>
          <w:color w:val="auto"/>
          <w:highlight w:val="none"/>
        </w:rPr>
        <w:t>三、获取招标文件的</w:t>
      </w:r>
      <w:bookmarkEnd w:id="18"/>
      <w:bookmarkEnd w:id="19"/>
      <w:bookmarkEnd w:id="20"/>
      <w:bookmarkEnd w:id="21"/>
      <w:r>
        <w:rPr>
          <w:rFonts w:hint="eastAsia" w:ascii="宋体" w:hAnsi="宋体" w:cs="宋体"/>
          <w:b/>
          <w:color w:val="auto"/>
          <w:highlight w:val="none"/>
        </w:rPr>
        <w:t>方式</w:t>
      </w:r>
      <w:bookmarkEnd w:id="22"/>
    </w:p>
    <w:p w14:paraId="2C06107B">
      <w:pPr>
        <w:spacing w:line="360" w:lineRule="auto"/>
        <w:ind w:left="-359" w:leftChars="-171" w:firstLine="462" w:firstLineChars="220"/>
        <w:rPr>
          <w:rFonts w:hint="eastAsia" w:ascii="宋体" w:hAnsi="宋体" w:cs="宋体"/>
          <w:bCs/>
          <w:color w:val="auto"/>
          <w:kern w:val="28"/>
          <w:szCs w:val="22"/>
          <w:highlight w:val="none"/>
        </w:rPr>
      </w:pPr>
      <w:r>
        <w:rPr>
          <w:rFonts w:hint="eastAsia" w:ascii="宋体" w:hAnsi="宋体" w:cs="宋体"/>
          <w:bCs/>
          <w:color w:val="auto"/>
          <w:kern w:val="28"/>
          <w:szCs w:val="22"/>
          <w:highlight w:val="none"/>
        </w:rPr>
        <w:t>3.1</w:t>
      </w:r>
      <w:r>
        <w:rPr>
          <w:rFonts w:hint="eastAsia" w:ascii="宋体" w:hAnsi="宋体" w:cs="宋体"/>
          <w:bCs/>
          <w:color w:val="auto"/>
          <w:kern w:val="28"/>
          <w:szCs w:val="22"/>
          <w:highlight w:val="none"/>
          <w:lang w:eastAsia="zh-CN"/>
        </w:rPr>
        <w:t>、</w:t>
      </w:r>
      <w:r>
        <w:rPr>
          <w:rFonts w:hint="eastAsia" w:ascii="宋体" w:hAnsi="宋体" w:cs="宋体"/>
          <w:bCs/>
          <w:color w:val="auto"/>
          <w:kern w:val="28"/>
          <w:szCs w:val="22"/>
          <w:highlight w:val="none"/>
        </w:rPr>
        <w:t>符合资格的投标人应当在202</w:t>
      </w:r>
      <w:r>
        <w:rPr>
          <w:rFonts w:hint="eastAsia" w:ascii="宋体" w:hAnsi="宋体" w:cs="宋体"/>
          <w:bCs/>
          <w:color w:val="auto"/>
          <w:kern w:val="28"/>
          <w:szCs w:val="22"/>
          <w:highlight w:val="none"/>
          <w:lang w:val="en-US" w:eastAsia="zh-CN"/>
        </w:rPr>
        <w:t>6</w:t>
      </w:r>
      <w:r>
        <w:rPr>
          <w:rFonts w:hint="eastAsia" w:ascii="宋体" w:hAnsi="宋体" w:cs="宋体"/>
          <w:bCs/>
          <w:color w:val="auto"/>
          <w:kern w:val="28"/>
          <w:szCs w:val="22"/>
          <w:highlight w:val="none"/>
        </w:rPr>
        <w:t>年</w:t>
      </w:r>
      <w:r>
        <w:rPr>
          <w:rFonts w:hint="eastAsia" w:ascii="宋体" w:hAnsi="宋体" w:cs="宋体"/>
          <w:bCs/>
          <w:color w:val="auto"/>
          <w:kern w:val="28"/>
          <w:szCs w:val="22"/>
          <w:highlight w:val="none"/>
          <w:lang w:val="en-US" w:eastAsia="zh-CN"/>
        </w:rPr>
        <w:t>10</w:t>
      </w:r>
      <w:r>
        <w:rPr>
          <w:rFonts w:hint="eastAsia" w:ascii="宋体" w:hAnsi="宋体" w:cs="宋体"/>
          <w:bCs/>
          <w:color w:val="auto"/>
          <w:kern w:val="28"/>
          <w:szCs w:val="22"/>
          <w:highlight w:val="none"/>
        </w:rPr>
        <w:t>月</w:t>
      </w:r>
      <w:r>
        <w:rPr>
          <w:rFonts w:hint="eastAsia" w:ascii="宋体" w:hAnsi="宋体" w:cs="宋体"/>
          <w:bCs/>
          <w:color w:val="auto"/>
          <w:kern w:val="28"/>
          <w:szCs w:val="22"/>
          <w:highlight w:val="none"/>
          <w:lang w:val="en-US" w:eastAsia="zh-CN"/>
        </w:rPr>
        <w:t>27</w:t>
      </w:r>
      <w:r>
        <w:rPr>
          <w:rFonts w:hint="eastAsia" w:ascii="宋体" w:hAnsi="宋体" w:cs="宋体"/>
          <w:bCs/>
          <w:color w:val="auto"/>
          <w:kern w:val="28"/>
          <w:szCs w:val="22"/>
          <w:highlight w:val="none"/>
        </w:rPr>
        <w:t>日起至202</w:t>
      </w:r>
      <w:r>
        <w:rPr>
          <w:rFonts w:hint="eastAsia" w:ascii="宋体" w:hAnsi="宋体" w:cs="宋体"/>
          <w:bCs/>
          <w:color w:val="auto"/>
          <w:kern w:val="28"/>
          <w:szCs w:val="22"/>
          <w:highlight w:val="none"/>
          <w:lang w:val="en-US" w:eastAsia="zh-CN"/>
        </w:rPr>
        <w:t>6</w:t>
      </w:r>
      <w:r>
        <w:rPr>
          <w:rFonts w:hint="eastAsia" w:ascii="宋体" w:hAnsi="宋体" w:cs="宋体"/>
          <w:bCs/>
          <w:color w:val="auto"/>
          <w:kern w:val="28"/>
          <w:szCs w:val="22"/>
          <w:highlight w:val="none"/>
        </w:rPr>
        <w:t>年</w:t>
      </w:r>
      <w:r>
        <w:rPr>
          <w:rFonts w:hint="eastAsia" w:ascii="宋体" w:hAnsi="宋体" w:cs="宋体"/>
          <w:bCs/>
          <w:color w:val="auto"/>
          <w:kern w:val="28"/>
          <w:szCs w:val="22"/>
          <w:highlight w:val="none"/>
          <w:lang w:val="en-US" w:eastAsia="zh-CN"/>
        </w:rPr>
        <w:t>11</w:t>
      </w:r>
      <w:r>
        <w:rPr>
          <w:rFonts w:hint="eastAsia" w:ascii="宋体" w:hAnsi="宋体" w:cs="宋体"/>
          <w:bCs/>
          <w:color w:val="auto"/>
          <w:kern w:val="28"/>
          <w:szCs w:val="22"/>
          <w:highlight w:val="none"/>
        </w:rPr>
        <w:t>月</w:t>
      </w:r>
      <w:r>
        <w:rPr>
          <w:rFonts w:hint="eastAsia" w:ascii="宋体" w:hAnsi="宋体" w:cs="宋体"/>
          <w:bCs/>
          <w:color w:val="auto"/>
          <w:kern w:val="28"/>
          <w:szCs w:val="22"/>
          <w:highlight w:val="none"/>
          <w:lang w:val="en-US" w:eastAsia="zh-CN"/>
        </w:rPr>
        <w:t>3</w:t>
      </w:r>
      <w:r>
        <w:rPr>
          <w:rFonts w:hint="eastAsia" w:ascii="宋体" w:hAnsi="宋体" w:cs="宋体"/>
          <w:bCs/>
          <w:color w:val="auto"/>
          <w:kern w:val="28"/>
          <w:szCs w:val="22"/>
          <w:highlight w:val="none"/>
        </w:rPr>
        <w:t>日期间（9:00～12:00，14:00～17:30，法定节假日除外）按以下方式登记并获取招标文件。</w:t>
      </w:r>
    </w:p>
    <w:p w14:paraId="58DF9F49">
      <w:pPr>
        <w:spacing w:line="360" w:lineRule="auto"/>
        <w:ind w:left="-359" w:leftChars="-171" w:firstLine="462" w:firstLineChars="220"/>
        <w:rPr>
          <w:rFonts w:hint="eastAsia" w:ascii="宋体" w:hAnsi="宋体" w:cs="宋体"/>
          <w:bCs/>
          <w:color w:val="auto"/>
          <w:szCs w:val="21"/>
          <w:highlight w:val="none"/>
        </w:rPr>
      </w:pPr>
      <w:r>
        <w:rPr>
          <w:rFonts w:hint="eastAsia" w:ascii="宋体" w:hAnsi="宋体" w:cs="宋体"/>
          <w:color w:val="auto"/>
          <w:highlight w:val="none"/>
        </w:rPr>
        <w:t>本项目只接受网上登记，</w:t>
      </w:r>
      <w:r>
        <w:rPr>
          <w:rFonts w:hint="eastAsia" w:ascii="宋体" w:hAnsi="宋体" w:cs="宋体"/>
          <w:bCs/>
          <w:color w:val="auto"/>
          <w:szCs w:val="21"/>
          <w:highlight w:val="none"/>
        </w:rPr>
        <w:t>投标人首先访问广咨电子招投标交易平台网站（www.gzebid.cn）进行网上注册及项目在线登记。如投标人尚未注册，请根据网站指引进行办理，具体流程操作见网站“平台服务—办事指南—操作手册”的对应栏目。招标文件购买支持微信、支付宝两种方式，支付成功后我司会为您开具增值税普通电子发票，投标人可以登录系统选择对应项目下载电子发票（有关网上注册、在线登记及招标文件发票等事宜，请联系客服。热线电话：</w:t>
      </w:r>
      <w:r>
        <w:rPr>
          <w:rFonts w:hint="eastAsia" w:ascii="宋体" w:hAnsi="宋体" w:cs="宋体"/>
          <w:bCs/>
          <w:color w:val="auto"/>
          <w:szCs w:val="21"/>
          <w:highlight w:val="none"/>
          <w:lang w:eastAsia="zh-CN"/>
        </w:rPr>
        <w:t>400-9030-870</w:t>
      </w:r>
      <w:r>
        <w:rPr>
          <w:rFonts w:hint="eastAsia" w:ascii="宋体" w:hAnsi="宋体" w:cs="宋体"/>
          <w:bCs/>
          <w:color w:val="auto"/>
          <w:szCs w:val="21"/>
          <w:highlight w:val="none"/>
        </w:rPr>
        <w:t>，网站客服(QQ)：3151435402）。</w:t>
      </w:r>
    </w:p>
    <w:p w14:paraId="71E9AA26">
      <w:pPr>
        <w:spacing w:line="360" w:lineRule="auto"/>
        <w:ind w:left="-359" w:leftChars="-171" w:firstLine="462" w:firstLineChars="220"/>
        <w:rPr>
          <w:rFonts w:hint="eastAsia" w:ascii="宋体" w:hAnsi="宋体" w:cs="宋体"/>
          <w:bCs/>
          <w:color w:val="auto"/>
          <w:szCs w:val="21"/>
          <w:highlight w:val="none"/>
        </w:rPr>
      </w:pPr>
      <w:r>
        <w:rPr>
          <w:rFonts w:hint="eastAsia" w:ascii="宋体" w:hAnsi="宋体" w:cs="宋体"/>
          <w:bCs/>
          <w:color w:val="auto"/>
          <w:szCs w:val="21"/>
          <w:highlight w:val="none"/>
        </w:rPr>
        <w:t>3.2</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招标文件售价人民币300元，售后不退。</w:t>
      </w:r>
    </w:p>
    <w:p w14:paraId="57636559">
      <w:pPr>
        <w:spacing w:line="360" w:lineRule="auto"/>
        <w:ind w:left="-359" w:leftChars="-171" w:firstLine="462" w:firstLineChars="220"/>
        <w:rPr>
          <w:rFonts w:hint="eastAsia" w:ascii="宋体" w:hAnsi="宋体" w:cs="宋体"/>
          <w:color w:val="auto"/>
          <w:highlight w:val="none"/>
        </w:rPr>
      </w:pPr>
      <w:r>
        <w:rPr>
          <w:rFonts w:hint="eastAsia" w:ascii="宋体" w:hAnsi="宋体" w:cs="宋体"/>
          <w:bCs/>
          <w:color w:val="auto"/>
          <w:szCs w:val="21"/>
          <w:highlight w:val="none"/>
        </w:rPr>
        <w:t>3.3</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发布</w:t>
      </w:r>
      <w:r>
        <w:rPr>
          <w:rFonts w:hint="eastAsia" w:ascii="宋体" w:hAnsi="宋体" w:cs="宋体"/>
          <w:color w:val="auto"/>
          <w:highlight w:val="none"/>
        </w:rPr>
        <w:t>公告的媒介：本项目招标公告同时在中国招标投标公共服务平台、广咨电子招投</w:t>
      </w:r>
      <w:r>
        <w:rPr>
          <w:rFonts w:hint="eastAsia" w:ascii="宋体" w:hAnsi="宋体" w:cs="宋体"/>
          <w:bCs/>
          <w:color w:val="auto"/>
          <w:kern w:val="28"/>
          <w:szCs w:val="22"/>
          <w:highlight w:val="none"/>
        </w:rPr>
        <w:t>标交易平台</w:t>
      </w:r>
      <w:r>
        <w:rPr>
          <w:rFonts w:hint="eastAsia" w:ascii="宋体" w:hAnsi="宋体" w:cs="宋体"/>
          <w:color w:val="auto"/>
          <w:highlight w:val="none"/>
        </w:rPr>
        <w:t>（广东省机电设备招标有限公司网）</w:t>
      </w:r>
      <w:r>
        <w:rPr>
          <w:rFonts w:hint="eastAsia" w:ascii="宋体" w:hAnsi="宋体" w:cs="宋体"/>
          <w:bCs/>
          <w:color w:val="auto"/>
          <w:kern w:val="28"/>
          <w:szCs w:val="22"/>
          <w:highlight w:val="none"/>
        </w:rPr>
        <w:t>、</w:t>
      </w:r>
      <w:r>
        <w:rPr>
          <w:rFonts w:hint="eastAsia" w:ascii="宋体" w:hAnsi="宋体" w:cs="宋体"/>
          <w:color w:val="auto"/>
          <w:highlight w:val="none"/>
        </w:rPr>
        <w:t>南方网、</w:t>
      </w:r>
      <w:r>
        <w:rPr>
          <w:rFonts w:hint="eastAsia" w:ascii="宋体" w:hAnsi="宋体" w:cs="宋体"/>
          <w:color w:val="auto"/>
          <w:highlight w:val="none"/>
          <w:lang w:val="en-US" w:eastAsia="zh-CN"/>
        </w:rPr>
        <w:t>南方＋客户端、</w:t>
      </w:r>
      <w:r>
        <w:rPr>
          <w:rFonts w:hint="eastAsia" w:ascii="宋体" w:hAnsi="宋体" w:cs="宋体"/>
          <w:color w:val="auto"/>
          <w:highlight w:val="none"/>
        </w:rPr>
        <w:t>《南方日报》</w:t>
      </w:r>
      <w:r>
        <w:rPr>
          <w:rFonts w:hint="eastAsia" w:ascii="宋体" w:hAnsi="宋体" w:cs="宋体"/>
          <w:bCs/>
          <w:color w:val="auto"/>
          <w:kern w:val="28"/>
          <w:szCs w:val="22"/>
          <w:highlight w:val="none"/>
        </w:rPr>
        <w:t>发布。</w:t>
      </w:r>
    </w:p>
    <w:p w14:paraId="24905E0F">
      <w:pPr>
        <w:tabs>
          <w:tab w:val="left" w:pos="540"/>
        </w:tabs>
        <w:spacing w:line="360" w:lineRule="auto"/>
        <w:outlineLvl w:val="0"/>
        <w:rPr>
          <w:rFonts w:hint="eastAsia" w:ascii="宋体" w:hAnsi="宋体" w:cs="宋体"/>
          <w:b/>
          <w:highlight w:val="none"/>
        </w:rPr>
      </w:pPr>
      <w:bookmarkStart w:id="23" w:name="_Toc476177328"/>
      <w:bookmarkStart w:id="24" w:name="_Toc1650"/>
      <w:bookmarkStart w:id="25" w:name="_Toc477186212"/>
      <w:bookmarkStart w:id="26" w:name="_Toc476177882"/>
      <w:bookmarkStart w:id="27" w:name="_Toc477185851"/>
      <w:r>
        <w:rPr>
          <w:rFonts w:hint="eastAsia" w:ascii="宋体" w:hAnsi="宋体" w:cs="宋体"/>
          <w:b/>
          <w:highlight w:val="none"/>
        </w:rPr>
        <w:t>四、投标文件的递交截止时间和递交地点</w:t>
      </w:r>
      <w:bookmarkEnd w:id="23"/>
      <w:bookmarkEnd w:id="24"/>
      <w:bookmarkEnd w:id="25"/>
      <w:bookmarkEnd w:id="26"/>
      <w:bookmarkEnd w:id="27"/>
    </w:p>
    <w:p w14:paraId="658C2364">
      <w:pPr>
        <w:spacing w:line="360" w:lineRule="auto"/>
        <w:ind w:left="-359" w:leftChars="-171" w:firstLine="359" w:firstLineChars="171"/>
        <w:rPr>
          <w:rFonts w:hint="eastAsia" w:ascii="宋体" w:hAnsi="宋体" w:cs="宋体"/>
          <w:b/>
          <w:bCs/>
          <w:szCs w:val="21"/>
          <w:highlight w:val="none"/>
        </w:rPr>
      </w:pPr>
      <w:bookmarkStart w:id="28" w:name="_Toc476177883"/>
      <w:bookmarkStart w:id="29" w:name="_Toc476177329"/>
      <w:bookmarkStart w:id="30" w:name="_Toc477186213"/>
      <w:bookmarkStart w:id="31" w:name="_Toc477185852"/>
      <w:r>
        <w:rPr>
          <w:rFonts w:hint="eastAsia" w:ascii="宋体" w:hAnsi="宋体" w:cs="宋体"/>
          <w:bCs/>
          <w:kern w:val="28"/>
          <w:szCs w:val="22"/>
          <w:highlight w:val="none"/>
        </w:rPr>
        <w:t>4.1、递交投标文件截止时间：202</w:t>
      </w:r>
      <w:r>
        <w:rPr>
          <w:rFonts w:hint="eastAsia" w:ascii="宋体" w:hAnsi="宋体" w:cs="宋体"/>
          <w:bCs/>
          <w:kern w:val="28"/>
          <w:szCs w:val="22"/>
          <w:highlight w:val="none"/>
          <w:lang w:val="en-US" w:eastAsia="zh-CN"/>
        </w:rPr>
        <w:t>6</w:t>
      </w:r>
      <w:r>
        <w:rPr>
          <w:rFonts w:hint="eastAsia" w:ascii="宋体" w:hAnsi="宋体" w:cs="宋体"/>
          <w:bCs/>
          <w:kern w:val="28"/>
          <w:szCs w:val="22"/>
          <w:highlight w:val="none"/>
        </w:rPr>
        <w:t>年</w:t>
      </w:r>
      <w:r>
        <w:rPr>
          <w:rFonts w:hint="eastAsia" w:ascii="宋体" w:hAnsi="宋体" w:cs="宋体"/>
          <w:bCs/>
          <w:kern w:val="28"/>
          <w:szCs w:val="22"/>
          <w:highlight w:val="none"/>
          <w:lang w:val="en-US" w:eastAsia="zh-CN"/>
        </w:rPr>
        <w:t>11</w:t>
      </w:r>
      <w:r>
        <w:rPr>
          <w:rFonts w:hint="eastAsia" w:ascii="宋体" w:hAnsi="宋体" w:cs="宋体"/>
          <w:bCs/>
          <w:kern w:val="28"/>
          <w:szCs w:val="22"/>
          <w:highlight w:val="none"/>
        </w:rPr>
        <w:t>月</w:t>
      </w:r>
      <w:r>
        <w:rPr>
          <w:rFonts w:hint="eastAsia" w:ascii="宋体" w:hAnsi="宋体" w:cs="宋体"/>
          <w:bCs/>
          <w:kern w:val="28"/>
          <w:szCs w:val="22"/>
          <w:highlight w:val="none"/>
          <w:lang w:val="en-US" w:eastAsia="zh-CN"/>
        </w:rPr>
        <w:t>17</w:t>
      </w:r>
      <w:r>
        <w:rPr>
          <w:rFonts w:hint="eastAsia" w:ascii="宋体" w:hAnsi="宋体" w:cs="宋体"/>
          <w:bCs/>
          <w:kern w:val="28"/>
          <w:szCs w:val="22"/>
          <w:highlight w:val="none"/>
        </w:rPr>
        <w:t>日</w:t>
      </w:r>
      <w:r>
        <w:rPr>
          <w:rFonts w:hint="eastAsia" w:ascii="宋体" w:hAnsi="宋体" w:cs="宋体"/>
          <w:bCs/>
          <w:kern w:val="28"/>
          <w:szCs w:val="22"/>
          <w:highlight w:val="none"/>
          <w:lang w:val="en-US" w:eastAsia="zh-CN"/>
        </w:rPr>
        <w:t>09</w:t>
      </w:r>
      <w:r>
        <w:rPr>
          <w:rFonts w:hint="eastAsia" w:ascii="宋体" w:hAnsi="宋体" w:cs="宋体"/>
          <w:bCs/>
          <w:kern w:val="28"/>
          <w:szCs w:val="22"/>
          <w:highlight w:val="none"/>
        </w:rPr>
        <w:t>:</w:t>
      </w:r>
      <w:r>
        <w:rPr>
          <w:rFonts w:hint="eastAsia" w:ascii="宋体" w:hAnsi="宋体" w:cs="宋体"/>
          <w:bCs/>
          <w:kern w:val="28"/>
          <w:szCs w:val="22"/>
          <w:highlight w:val="none"/>
          <w:lang w:val="en-US" w:eastAsia="zh-CN"/>
        </w:rPr>
        <w:t>30</w:t>
      </w:r>
      <w:r>
        <w:rPr>
          <w:rFonts w:hint="eastAsia" w:ascii="宋体" w:hAnsi="宋体" w:cs="宋体"/>
          <w:bCs/>
          <w:kern w:val="28"/>
          <w:szCs w:val="22"/>
          <w:highlight w:val="none"/>
        </w:rPr>
        <w:t>（北京时间）</w:t>
      </w:r>
      <w:r>
        <w:rPr>
          <w:rFonts w:hint="eastAsia" w:ascii="宋体" w:hAnsi="宋体" w:cs="宋体"/>
          <w:b/>
          <w:bCs/>
          <w:szCs w:val="21"/>
          <w:highlight w:val="none"/>
        </w:rPr>
        <w:t>，迟于此时间递交的投标文件将被拒绝。</w:t>
      </w:r>
    </w:p>
    <w:p w14:paraId="2A821CB6">
      <w:pPr>
        <w:spacing w:line="360" w:lineRule="auto"/>
        <w:ind w:left="-359" w:leftChars="-171" w:firstLine="359" w:firstLineChars="171"/>
        <w:rPr>
          <w:rFonts w:hint="eastAsia" w:ascii="宋体" w:hAnsi="宋体" w:eastAsia="宋体" w:cs="宋体"/>
          <w:bCs/>
          <w:kern w:val="28"/>
          <w:szCs w:val="22"/>
          <w:highlight w:val="none"/>
        </w:rPr>
      </w:pPr>
      <w:r>
        <w:rPr>
          <w:rFonts w:hint="eastAsia" w:ascii="宋体" w:hAnsi="宋体" w:eastAsia="宋体" w:cs="宋体"/>
          <w:bCs/>
          <w:kern w:val="28"/>
          <w:szCs w:val="22"/>
          <w:highlight w:val="none"/>
        </w:rPr>
        <w:t>4.2、递交纸质投标文件地点</w:t>
      </w:r>
      <w:r>
        <w:rPr>
          <w:rFonts w:hint="eastAsia" w:ascii="宋体" w:hAnsi="宋体" w:eastAsia="宋体" w:cs="宋体"/>
          <w:bCs/>
          <w:kern w:val="28"/>
          <w:szCs w:val="22"/>
          <w:highlight w:val="none"/>
          <w:lang w:eastAsia="zh-CN"/>
        </w:rPr>
        <w:t>：</w:t>
      </w:r>
      <w:r>
        <w:rPr>
          <w:rFonts w:hint="eastAsia" w:ascii="宋体" w:hAnsi="宋体" w:eastAsia="宋体" w:cs="宋体"/>
          <w:bCs/>
          <w:kern w:val="28"/>
          <w:szCs w:val="22"/>
          <w:highlight w:val="none"/>
        </w:rPr>
        <w:t>广东省机电设备招标有限公司10楼会议室（地址：广州市环市中路316号金鹰大厦10楼）现场递交或邮寄（邮寄地点详见</w:t>
      </w:r>
      <w:r>
        <w:rPr>
          <w:rFonts w:hint="eastAsia" w:ascii="宋体" w:hAnsi="宋体" w:eastAsia="宋体" w:cs="宋体"/>
          <w:bCs/>
          <w:kern w:val="28"/>
          <w:szCs w:val="22"/>
          <w:highlight w:val="none"/>
          <w:lang w:val="en-US" w:eastAsia="zh-CN"/>
        </w:rPr>
        <w:t>招标</w:t>
      </w:r>
      <w:r>
        <w:rPr>
          <w:rFonts w:hint="eastAsia" w:ascii="宋体" w:hAnsi="宋体" w:eastAsia="宋体" w:cs="宋体"/>
          <w:bCs/>
          <w:kern w:val="28"/>
          <w:szCs w:val="22"/>
          <w:highlight w:val="none"/>
        </w:rPr>
        <w:t>文件）。</w:t>
      </w:r>
    </w:p>
    <w:p w14:paraId="13712C2E">
      <w:pPr>
        <w:spacing w:line="360" w:lineRule="auto"/>
        <w:ind w:left="-359" w:leftChars="-171" w:firstLine="359" w:firstLineChars="171"/>
        <w:rPr>
          <w:rFonts w:hint="eastAsia" w:ascii="宋体" w:hAnsi="宋体" w:eastAsia="宋体" w:cs="宋体"/>
          <w:bCs/>
          <w:kern w:val="28"/>
          <w:szCs w:val="22"/>
          <w:highlight w:val="none"/>
        </w:rPr>
      </w:pPr>
      <w:r>
        <w:rPr>
          <w:rFonts w:hint="eastAsia" w:ascii="宋体" w:hAnsi="宋体" w:eastAsia="宋体" w:cs="宋体"/>
          <w:bCs/>
          <w:kern w:val="28"/>
          <w:szCs w:val="22"/>
          <w:highlight w:val="none"/>
          <w:lang w:val="en-US" w:eastAsia="zh-CN"/>
        </w:rPr>
        <w:t>4.3、</w:t>
      </w:r>
      <w:r>
        <w:rPr>
          <w:rFonts w:hint="eastAsia" w:ascii="宋体" w:hAnsi="宋体" w:eastAsia="宋体" w:cs="宋体"/>
          <w:bCs/>
          <w:kern w:val="28"/>
          <w:szCs w:val="22"/>
          <w:highlight w:val="none"/>
        </w:rPr>
        <w:t>递交电子投标文件地点：投标人应在截止时间前通过广咨电子招投标交易平台（网址：www.gzebid.cn）递交电子投标文件。逾期送达的投标文件，电子招标投标交易平台将予以拒收。</w:t>
      </w:r>
    </w:p>
    <w:p w14:paraId="403E44FF">
      <w:pPr>
        <w:spacing w:line="360" w:lineRule="auto"/>
        <w:ind w:left="-359" w:leftChars="-171" w:firstLine="359" w:firstLineChars="171"/>
        <w:rPr>
          <w:rFonts w:hint="eastAsia" w:ascii="宋体" w:hAnsi="宋体" w:eastAsia="宋体" w:cs="宋体"/>
          <w:bCs/>
          <w:kern w:val="28"/>
          <w:szCs w:val="22"/>
          <w:highlight w:val="none"/>
        </w:rPr>
      </w:pPr>
      <w:r>
        <w:rPr>
          <w:rFonts w:hint="eastAsia" w:ascii="宋体" w:hAnsi="宋体" w:eastAsia="宋体" w:cs="宋体"/>
          <w:bCs/>
          <w:kern w:val="28"/>
          <w:szCs w:val="22"/>
          <w:highlight w:val="none"/>
        </w:rPr>
        <w:t>注： 本项目为全流程电子招投标项目，投标人需于投标截止时间前在广咨电子招投标交易平台（网址：www.gzebid.cn）上传电子投标文件。</w:t>
      </w:r>
    </w:p>
    <w:p w14:paraId="220B2BE9">
      <w:pPr>
        <w:spacing w:line="360" w:lineRule="auto"/>
        <w:ind w:left="-359" w:leftChars="-171" w:firstLine="462" w:firstLineChars="220"/>
        <w:rPr>
          <w:rFonts w:hint="eastAsia" w:ascii="宋体" w:hAnsi="宋体" w:cs="宋体"/>
          <w:bCs/>
          <w:kern w:val="28"/>
          <w:szCs w:val="22"/>
          <w:highlight w:val="none"/>
        </w:rPr>
      </w:pPr>
      <w:r>
        <w:rPr>
          <w:rFonts w:hint="eastAsia" w:ascii="宋体" w:hAnsi="宋体" w:cs="宋体"/>
          <w:bCs/>
          <w:kern w:val="28"/>
          <w:szCs w:val="22"/>
          <w:highlight w:val="none"/>
        </w:rPr>
        <w:t>电子投标文件上传流程：</w:t>
      </w:r>
    </w:p>
    <w:p w14:paraId="05D3B558">
      <w:pPr>
        <w:spacing w:line="360" w:lineRule="auto"/>
        <w:ind w:left="-359" w:leftChars="-171" w:firstLine="462" w:firstLineChars="220"/>
        <w:rPr>
          <w:rFonts w:hint="eastAsia" w:ascii="宋体" w:hAnsi="宋体" w:cs="宋体"/>
          <w:bCs/>
          <w:kern w:val="28"/>
          <w:szCs w:val="22"/>
          <w:highlight w:val="none"/>
        </w:rPr>
      </w:pPr>
      <w:r>
        <w:rPr>
          <w:rFonts w:hint="eastAsia" w:ascii="宋体" w:hAnsi="宋体" w:cs="宋体"/>
          <w:bCs/>
          <w:kern w:val="28"/>
          <w:szCs w:val="22"/>
          <w:highlight w:val="none"/>
        </w:rPr>
        <w:t>1、潜在投标人制作完成投标文件，签字盖章后，扫描为PDF格式。</w:t>
      </w:r>
    </w:p>
    <w:p w14:paraId="1956E032">
      <w:pPr>
        <w:spacing w:line="360" w:lineRule="auto"/>
        <w:ind w:left="-359" w:leftChars="-171" w:firstLine="462" w:firstLineChars="220"/>
        <w:rPr>
          <w:rFonts w:hint="eastAsia" w:ascii="宋体" w:hAnsi="宋体" w:cs="宋体"/>
          <w:bCs/>
          <w:kern w:val="28"/>
          <w:szCs w:val="22"/>
          <w:highlight w:val="none"/>
        </w:rPr>
      </w:pPr>
      <w:r>
        <w:rPr>
          <w:rFonts w:hint="eastAsia" w:ascii="宋体" w:hAnsi="宋体" w:cs="宋体"/>
          <w:bCs/>
          <w:kern w:val="28"/>
          <w:szCs w:val="22"/>
          <w:highlight w:val="none"/>
        </w:rPr>
        <w:t>2、登录广咨电子招投标交易平台系统，进入项目在【在线报价】处上传已签字盖章PDF格式的投标文件。</w:t>
      </w:r>
    </w:p>
    <w:p w14:paraId="57A09377">
      <w:pPr>
        <w:spacing w:line="360" w:lineRule="auto"/>
        <w:ind w:left="-359" w:leftChars="-171" w:firstLine="462" w:firstLineChars="220"/>
        <w:rPr>
          <w:rFonts w:hint="eastAsia" w:ascii="宋体" w:hAnsi="宋体" w:cs="宋体"/>
          <w:bCs/>
          <w:kern w:val="28"/>
          <w:szCs w:val="22"/>
          <w:highlight w:val="none"/>
        </w:rPr>
      </w:pPr>
      <w:r>
        <w:rPr>
          <w:rFonts w:hint="eastAsia" w:ascii="宋体" w:hAnsi="宋体" w:cs="宋体"/>
          <w:bCs/>
          <w:kern w:val="28"/>
          <w:szCs w:val="22"/>
          <w:highlight w:val="none"/>
        </w:rPr>
        <w:t>3、如PDF电子投标文件需使用电子章，可使用平台的在线签章功能。使用标信通APP移动CA对投标文件进行在线签章。</w:t>
      </w:r>
    </w:p>
    <w:p w14:paraId="13D04A14">
      <w:pPr>
        <w:spacing w:line="360" w:lineRule="auto"/>
        <w:ind w:left="-359" w:leftChars="-171" w:firstLine="462" w:firstLineChars="220"/>
        <w:rPr>
          <w:rFonts w:hint="eastAsia" w:ascii="宋体" w:hAnsi="宋体" w:cs="宋体"/>
          <w:bCs/>
          <w:kern w:val="28"/>
          <w:szCs w:val="22"/>
          <w:highlight w:val="none"/>
        </w:rPr>
      </w:pPr>
      <w:r>
        <w:rPr>
          <w:rFonts w:hint="eastAsia" w:ascii="宋体" w:hAnsi="宋体" w:cs="宋体"/>
          <w:bCs/>
          <w:kern w:val="28"/>
          <w:szCs w:val="22"/>
          <w:highlight w:val="none"/>
        </w:rPr>
        <w:t>4、在线填写报价明细与开标一览表。</w:t>
      </w:r>
    </w:p>
    <w:p w14:paraId="22A160EB">
      <w:pPr>
        <w:spacing w:line="360" w:lineRule="auto"/>
        <w:ind w:left="-359" w:leftChars="-171" w:firstLine="462" w:firstLineChars="220"/>
        <w:rPr>
          <w:rFonts w:hint="eastAsia" w:ascii="宋体" w:hAnsi="宋体" w:cs="宋体"/>
          <w:bCs/>
          <w:kern w:val="28"/>
          <w:szCs w:val="22"/>
          <w:highlight w:val="none"/>
        </w:rPr>
      </w:pPr>
      <w:r>
        <w:rPr>
          <w:rFonts w:hint="eastAsia" w:ascii="宋体" w:hAnsi="宋体" w:cs="宋体"/>
          <w:bCs/>
          <w:kern w:val="28"/>
          <w:szCs w:val="22"/>
          <w:highlight w:val="none"/>
        </w:rPr>
        <w:t>5、确认报价。</w:t>
      </w:r>
    </w:p>
    <w:p w14:paraId="6B97A57D">
      <w:pPr>
        <w:spacing w:line="360" w:lineRule="auto"/>
        <w:ind w:left="-359" w:leftChars="-171" w:firstLine="462" w:firstLineChars="220"/>
        <w:rPr>
          <w:rFonts w:hint="eastAsia" w:ascii="宋体" w:hAnsi="宋体" w:cs="宋体"/>
          <w:bCs/>
          <w:kern w:val="28"/>
          <w:szCs w:val="22"/>
          <w:highlight w:val="none"/>
        </w:rPr>
      </w:pPr>
      <w:r>
        <w:rPr>
          <w:rFonts w:hint="eastAsia" w:ascii="宋体" w:hAnsi="宋体" w:cs="宋体"/>
          <w:bCs/>
          <w:kern w:val="28"/>
          <w:szCs w:val="22"/>
          <w:highlight w:val="none"/>
        </w:rPr>
        <w:t>本项目使用系统加密方式加密电子投标文件，供应商无需使用广咨国际数字化投标工具客户端。相关操作见网站“平台服务&gt;&gt;操作手册》广咨国际数字化采购咨询平台供应商操作手册”</w:t>
      </w:r>
    </w:p>
    <w:p w14:paraId="10ED2145">
      <w:pPr>
        <w:spacing w:line="360" w:lineRule="auto"/>
        <w:ind w:left="-359" w:leftChars="-171" w:firstLine="462" w:firstLineChars="220"/>
        <w:rPr>
          <w:rFonts w:hint="eastAsia" w:ascii="宋体" w:hAnsi="宋体" w:cs="宋体"/>
          <w:bCs/>
          <w:kern w:val="28"/>
          <w:szCs w:val="22"/>
          <w:highlight w:val="none"/>
        </w:rPr>
      </w:pPr>
      <w:r>
        <w:rPr>
          <w:rFonts w:hint="eastAsia" w:ascii="宋体" w:hAnsi="宋体" w:cs="宋体"/>
          <w:bCs/>
          <w:kern w:val="28"/>
          <w:szCs w:val="22"/>
          <w:highlight w:val="none"/>
        </w:rPr>
        <w:t>由于本项目为电子标项目，若出现线上线下无法同步开标或解密异常或可能无法实现所有已按时递交投标文件的投标人均可顺利完成在线开标的情况或其他不可控的因素时，由招标代理机构另行通知线上开标时间或终止线上流程（直接以线下开评标为准），所有参与方免责。</w:t>
      </w:r>
    </w:p>
    <w:bookmarkEnd w:id="28"/>
    <w:bookmarkEnd w:id="29"/>
    <w:bookmarkEnd w:id="30"/>
    <w:bookmarkEnd w:id="31"/>
    <w:p w14:paraId="7D078B62">
      <w:pPr>
        <w:tabs>
          <w:tab w:val="left" w:pos="540"/>
        </w:tabs>
        <w:spacing w:line="360" w:lineRule="auto"/>
        <w:outlineLvl w:val="0"/>
        <w:rPr>
          <w:rFonts w:hint="eastAsia" w:ascii="宋体" w:hAnsi="宋体" w:cs="宋体"/>
          <w:b/>
          <w:highlight w:val="none"/>
        </w:rPr>
      </w:pPr>
      <w:bookmarkStart w:id="32" w:name="_Toc477185853"/>
      <w:bookmarkStart w:id="33" w:name="_Toc476177330"/>
      <w:bookmarkStart w:id="34" w:name="_Toc477186214"/>
      <w:bookmarkStart w:id="35" w:name="_Toc19972"/>
      <w:bookmarkStart w:id="36" w:name="_Toc476177884"/>
      <w:r>
        <w:rPr>
          <w:rFonts w:hint="eastAsia" w:ascii="宋体" w:hAnsi="宋体" w:cs="宋体"/>
          <w:b/>
          <w:highlight w:val="none"/>
        </w:rPr>
        <w:t>五、兹定于下列时间和地点公开开标</w:t>
      </w:r>
      <w:bookmarkEnd w:id="32"/>
      <w:bookmarkEnd w:id="33"/>
      <w:bookmarkEnd w:id="34"/>
      <w:bookmarkEnd w:id="35"/>
      <w:bookmarkEnd w:id="36"/>
    </w:p>
    <w:p w14:paraId="0AE5B1F8">
      <w:pPr>
        <w:spacing w:line="360" w:lineRule="auto"/>
        <w:ind w:left="-359" w:leftChars="-171" w:firstLine="359" w:firstLineChars="171"/>
        <w:rPr>
          <w:rFonts w:hint="eastAsia" w:ascii="宋体" w:hAnsi="宋体" w:cs="宋体"/>
          <w:szCs w:val="21"/>
          <w:highlight w:val="none"/>
        </w:rPr>
      </w:pPr>
      <w:r>
        <w:rPr>
          <w:rFonts w:hint="eastAsia" w:ascii="宋体" w:hAnsi="宋体" w:cs="宋体"/>
          <w:szCs w:val="21"/>
          <w:highlight w:val="none"/>
        </w:rPr>
        <w:t>5.1、投标截止时间和开标时间</w:t>
      </w:r>
      <w:r>
        <w:rPr>
          <w:rFonts w:hint="eastAsia" w:ascii="宋体" w:hAnsi="宋体" w:cs="宋体"/>
          <w:szCs w:val="21"/>
          <w:highlight w:val="none"/>
          <w:lang w:eastAsia="zh-CN"/>
        </w:rPr>
        <w:t>：</w:t>
      </w:r>
      <w:r>
        <w:rPr>
          <w:rFonts w:hint="eastAsia" w:ascii="宋体" w:hAnsi="宋体" w:cs="宋体"/>
          <w:bCs/>
          <w:kern w:val="28"/>
          <w:szCs w:val="22"/>
          <w:highlight w:val="none"/>
        </w:rPr>
        <w:t>202</w:t>
      </w:r>
      <w:r>
        <w:rPr>
          <w:rFonts w:hint="eastAsia" w:ascii="宋体" w:hAnsi="宋体" w:cs="宋体"/>
          <w:bCs/>
          <w:kern w:val="28"/>
          <w:szCs w:val="22"/>
          <w:highlight w:val="none"/>
          <w:lang w:val="en-US" w:eastAsia="zh-CN"/>
        </w:rPr>
        <w:t>6</w:t>
      </w:r>
      <w:r>
        <w:rPr>
          <w:rFonts w:hint="eastAsia" w:ascii="宋体" w:hAnsi="宋体" w:cs="宋体"/>
          <w:bCs/>
          <w:kern w:val="28"/>
          <w:szCs w:val="22"/>
          <w:highlight w:val="none"/>
        </w:rPr>
        <w:t>年</w:t>
      </w:r>
      <w:r>
        <w:rPr>
          <w:rFonts w:hint="eastAsia" w:ascii="宋体" w:hAnsi="宋体" w:cs="宋体"/>
          <w:bCs/>
          <w:kern w:val="28"/>
          <w:szCs w:val="22"/>
          <w:highlight w:val="none"/>
          <w:lang w:val="en-US" w:eastAsia="zh-CN"/>
        </w:rPr>
        <w:t>11</w:t>
      </w:r>
      <w:r>
        <w:rPr>
          <w:rFonts w:hint="eastAsia" w:ascii="宋体" w:hAnsi="宋体" w:cs="宋体"/>
          <w:bCs/>
          <w:kern w:val="28"/>
          <w:szCs w:val="22"/>
          <w:highlight w:val="none"/>
        </w:rPr>
        <w:t>月</w:t>
      </w:r>
      <w:r>
        <w:rPr>
          <w:rFonts w:hint="eastAsia" w:ascii="宋体" w:hAnsi="宋体" w:cs="宋体"/>
          <w:bCs/>
          <w:kern w:val="28"/>
          <w:szCs w:val="22"/>
          <w:highlight w:val="none"/>
          <w:lang w:val="en-US" w:eastAsia="zh-CN"/>
        </w:rPr>
        <w:t>17</w:t>
      </w:r>
      <w:r>
        <w:rPr>
          <w:rFonts w:hint="eastAsia" w:ascii="宋体" w:hAnsi="宋体" w:cs="宋体"/>
          <w:bCs/>
          <w:kern w:val="28"/>
          <w:szCs w:val="22"/>
          <w:highlight w:val="none"/>
        </w:rPr>
        <w:t>日</w:t>
      </w:r>
      <w:r>
        <w:rPr>
          <w:rFonts w:hint="eastAsia" w:ascii="宋体" w:hAnsi="宋体" w:cs="宋体"/>
          <w:szCs w:val="21"/>
          <w:highlight w:val="none"/>
          <w:lang w:val="en-US" w:eastAsia="zh-CN"/>
        </w:rPr>
        <w:t>09</w:t>
      </w:r>
      <w:r>
        <w:rPr>
          <w:rFonts w:hint="eastAsia" w:ascii="宋体" w:hAnsi="宋体" w:cs="宋体"/>
          <w:szCs w:val="21"/>
          <w:highlight w:val="none"/>
        </w:rPr>
        <w:t>:</w:t>
      </w:r>
      <w:r>
        <w:rPr>
          <w:rFonts w:hint="eastAsia" w:ascii="宋体" w:hAnsi="宋体" w:cs="宋体"/>
          <w:szCs w:val="21"/>
          <w:highlight w:val="none"/>
          <w:lang w:val="en-US" w:eastAsia="zh-CN"/>
        </w:rPr>
        <w:t>30</w:t>
      </w:r>
      <w:r>
        <w:rPr>
          <w:rFonts w:hint="eastAsia" w:ascii="宋体" w:hAnsi="宋体" w:cs="宋体"/>
          <w:szCs w:val="21"/>
          <w:highlight w:val="none"/>
        </w:rPr>
        <w:t>（北京时间）</w:t>
      </w:r>
    </w:p>
    <w:p w14:paraId="40481F9E">
      <w:pPr>
        <w:spacing w:line="360" w:lineRule="auto"/>
        <w:ind w:left="-359" w:leftChars="-171" w:firstLine="359" w:firstLineChars="171"/>
        <w:rPr>
          <w:rFonts w:hint="eastAsia" w:ascii="宋体" w:hAnsi="宋体" w:cs="宋体"/>
          <w:bCs/>
          <w:color w:val="auto"/>
          <w:kern w:val="28"/>
          <w:szCs w:val="22"/>
          <w:highlight w:val="none"/>
        </w:rPr>
      </w:pPr>
      <w:r>
        <w:rPr>
          <w:rFonts w:hint="eastAsia" w:ascii="宋体" w:hAnsi="宋体" w:cs="宋体"/>
          <w:bCs/>
          <w:szCs w:val="21"/>
          <w:highlight w:val="none"/>
        </w:rPr>
        <w:t>5.</w:t>
      </w:r>
      <w:r>
        <w:rPr>
          <w:rFonts w:hint="eastAsia" w:ascii="宋体" w:hAnsi="宋体" w:cs="宋体"/>
          <w:szCs w:val="21"/>
          <w:highlight w:val="none"/>
        </w:rPr>
        <w:t>2</w:t>
      </w:r>
      <w:r>
        <w:rPr>
          <w:rFonts w:hint="eastAsia" w:ascii="宋体" w:hAnsi="宋体" w:cs="宋体"/>
          <w:bCs/>
          <w:kern w:val="28"/>
          <w:szCs w:val="22"/>
          <w:highlight w:val="none"/>
        </w:rPr>
        <w:t>、开标地点：广东省机电设备招标有限公司10楼会议室（地址：广州市环市中路316号金鹰大厦10楼）/广咨电子招投标交易平台（网址：</w:t>
      </w:r>
      <w:r>
        <w:rPr>
          <w:rFonts w:hint="eastAsia" w:ascii="宋体" w:hAnsi="宋体" w:cs="宋体"/>
          <w:bCs/>
          <w:color w:val="auto"/>
          <w:kern w:val="28"/>
          <w:szCs w:val="22"/>
          <w:highlight w:val="none"/>
        </w:rPr>
        <w:fldChar w:fldCharType="begin"/>
      </w:r>
      <w:r>
        <w:rPr>
          <w:rFonts w:hint="eastAsia" w:ascii="宋体" w:hAnsi="宋体" w:cs="宋体"/>
          <w:bCs/>
          <w:color w:val="auto"/>
          <w:kern w:val="28"/>
          <w:szCs w:val="22"/>
          <w:highlight w:val="none"/>
        </w:rPr>
        <w:instrText xml:space="preserve"> HYPERLINK "http://www.gzebid.cn）开标系统。" </w:instrText>
      </w:r>
      <w:r>
        <w:rPr>
          <w:rFonts w:hint="eastAsia" w:ascii="宋体" w:hAnsi="宋体" w:cs="宋体"/>
          <w:bCs/>
          <w:color w:val="auto"/>
          <w:kern w:val="28"/>
          <w:szCs w:val="22"/>
          <w:highlight w:val="none"/>
        </w:rPr>
        <w:fldChar w:fldCharType="separate"/>
      </w:r>
      <w:r>
        <w:rPr>
          <w:rStyle w:val="33"/>
          <w:rFonts w:hint="eastAsia" w:ascii="宋体" w:hAnsi="宋体" w:cs="宋体"/>
          <w:bCs/>
          <w:color w:val="auto"/>
          <w:kern w:val="28"/>
          <w:szCs w:val="22"/>
          <w:highlight w:val="none"/>
          <w:u w:val="none"/>
        </w:rPr>
        <w:t>www.gzebid.cn）开标系统。</w:t>
      </w:r>
      <w:r>
        <w:rPr>
          <w:rFonts w:hint="eastAsia" w:ascii="宋体" w:hAnsi="宋体" w:cs="宋体"/>
          <w:bCs/>
          <w:color w:val="auto"/>
          <w:kern w:val="28"/>
          <w:szCs w:val="22"/>
          <w:highlight w:val="none"/>
        </w:rPr>
        <w:fldChar w:fldCharType="end"/>
      </w:r>
    </w:p>
    <w:p w14:paraId="5D464A55">
      <w:pPr>
        <w:spacing w:line="360" w:lineRule="auto"/>
        <w:ind w:left="-359" w:leftChars="-171" w:firstLine="359" w:firstLineChars="171"/>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5</w:t>
      </w:r>
      <w:r>
        <w:rPr>
          <w:rFonts w:hint="eastAsia" w:ascii="宋体" w:hAnsi="宋体" w:cs="宋体"/>
          <w:bCs/>
          <w:color w:val="auto"/>
          <w:szCs w:val="21"/>
          <w:highlight w:val="none"/>
        </w:rPr>
        <w:t>.3、投标人应按招标文件的要求准时参加开标会议。投标人代表未出席开标会，不影响开标，且不得对开标程序、结果等提出任何异议。</w:t>
      </w:r>
    </w:p>
    <w:p w14:paraId="19C6D5B9">
      <w:pPr>
        <w:tabs>
          <w:tab w:val="left" w:pos="540"/>
        </w:tabs>
        <w:spacing w:line="360" w:lineRule="auto"/>
        <w:outlineLvl w:val="0"/>
        <w:rPr>
          <w:rFonts w:hint="eastAsia" w:ascii="宋体" w:hAnsi="宋体" w:cs="宋体"/>
          <w:b/>
          <w:color w:val="auto"/>
          <w:highlight w:val="none"/>
        </w:rPr>
      </w:pPr>
      <w:bookmarkStart w:id="37" w:name="_Toc477185854"/>
      <w:bookmarkStart w:id="38" w:name="_Toc477186215"/>
      <w:bookmarkStart w:id="39" w:name="_Toc476177331"/>
      <w:bookmarkStart w:id="40" w:name="_Toc476177885"/>
      <w:bookmarkStart w:id="41" w:name="_Toc25490"/>
      <w:r>
        <w:rPr>
          <w:rFonts w:hint="eastAsia" w:ascii="宋体" w:hAnsi="宋体" w:cs="宋体"/>
          <w:b/>
          <w:color w:val="auto"/>
          <w:highlight w:val="none"/>
        </w:rPr>
        <w:t>六、其他说明</w:t>
      </w:r>
      <w:bookmarkEnd w:id="37"/>
      <w:bookmarkEnd w:id="38"/>
      <w:bookmarkEnd w:id="39"/>
      <w:bookmarkEnd w:id="40"/>
      <w:bookmarkEnd w:id="41"/>
    </w:p>
    <w:p w14:paraId="51C4D373">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1、各投标人的资料复印件应加盖单位公章保证所提供资料的真实性，如发现有虚假、隐瞒情况者，招标人将取消其投标资格。</w:t>
      </w:r>
    </w:p>
    <w:p w14:paraId="642CFE73">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 xml:space="preserve">2、 </w:t>
      </w:r>
      <w:r>
        <w:rPr>
          <w:rFonts w:hint="eastAsia" w:ascii="宋体" w:hAnsi="宋体" w:cs="宋体"/>
          <w:bCs/>
          <w:color w:val="auto"/>
          <w:highlight w:val="none"/>
        </w:rPr>
        <w:t>购买了招标文件，而不参加投标的投标人，请在开标前3日以书面或邮件形式通知招标代理机构。</w:t>
      </w:r>
    </w:p>
    <w:p w14:paraId="25BE2DA0">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3、招标代理机构和招标人将不负责投标人准备投标文件和递交投标文件所发生的任何成本或费用。</w:t>
      </w:r>
    </w:p>
    <w:p w14:paraId="37EEADDE">
      <w:pPr>
        <w:tabs>
          <w:tab w:val="left" w:pos="540"/>
        </w:tabs>
        <w:spacing w:line="360" w:lineRule="auto"/>
        <w:outlineLvl w:val="0"/>
        <w:rPr>
          <w:rFonts w:hint="eastAsia" w:ascii="宋体" w:hAnsi="宋体" w:cs="宋体"/>
          <w:b/>
          <w:color w:val="auto"/>
          <w:highlight w:val="none"/>
        </w:rPr>
      </w:pPr>
      <w:bookmarkStart w:id="42" w:name="_Toc476177886"/>
      <w:bookmarkStart w:id="43" w:name="_Toc476177332"/>
      <w:bookmarkStart w:id="44" w:name="_Toc477185855"/>
      <w:bookmarkStart w:id="45" w:name="_Toc32203"/>
      <w:bookmarkStart w:id="46" w:name="_Toc477186216"/>
      <w:r>
        <w:rPr>
          <w:rFonts w:hint="eastAsia" w:ascii="宋体" w:hAnsi="宋体" w:cs="宋体"/>
          <w:b/>
          <w:color w:val="auto"/>
          <w:highlight w:val="none"/>
        </w:rPr>
        <w:t>七、招标代理机构所在地和</w:t>
      </w:r>
      <w:bookmarkEnd w:id="42"/>
      <w:bookmarkEnd w:id="43"/>
      <w:bookmarkEnd w:id="44"/>
      <w:bookmarkEnd w:id="45"/>
      <w:bookmarkEnd w:id="46"/>
      <w:r>
        <w:rPr>
          <w:rFonts w:hint="eastAsia" w:ascii="宋体" w:hAnsi="宋体" w:cs="宋体"/>
          <w:b/>
          <w:color w:val="auto"/>
          <w:highlight w:val="none"/>
        </w:rPr>
        <w:t>联系方式</w:t>
      </w:r>
    </w:p>
    <w:p w14:paraId="29E43EBE">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1、招标人联系方式</w:t>
      </w:r>
    </w:p>
    <w:p w14:paraId="55C4569E">
      <w:pPr>
        <w:spacing w:line="360" w:lineRule="auto"/>
        <w:ind w:left="-359" w:leftChars="-171" w:firstLine="359" w:firstLineChars="171"/>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招 标 人：</w:t>
      </w:r>
      <w:r>
        <w:rPr>
          <w:rFonts w:hint="eastAsia" w:ascii="宋体" w:hAnsi="宋体" w:cs="宋体"/>
          <w:color w:val="auto"/>
          <w:szCs w:val="21"/>
          <w:highlight w:val="none"/>
          <w:lang w:eastAsia="zh-CN"/>
        </w:rPr>
        <w:t>广东南方都市报经营有限公司</w:t>
      </w:r>
    </w:p>
    <w:p w14:paraId="51DE134E">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rPr>
        <w:t>地    址：广东省广州市越秀区广州大道中289号</w:t>
      </w:r>
    </w:p>
    <w:p w14:paraId="0E8CC17E">
      <w:pPr>
        <w:spacing w:line="360" w:lineRule="auto"/>
        <w:ind w:left="-359" w:leftChars="-171" w:firstLine="359" w:firstLineChars="171"/>
        <w:rPr>
          <w:rFonts w:hint="eastAsia" w:ascii="宋体" w:hAnsi="宋体" w:eastAsia="宋体" w:cs="宋体"/>
          <w:color w:val="auto"/>
          <w:highlight w:val="none"/>
          <w:lang w:val="en-US" w:eastAsia="zh-CN"/>
        </w:rPr>
      </w:pPr>
      <w:r>
        <w:rPr>
          <w:rFonts w:hint="eastAsia" w:ascii="宋体" w:hAnsi="宋体" w:cs="宋体"/>
          <w:color w:val="auto"/>
          <w:szCs w:val="21"/>
          <w:highlight w:val="none"/>
        </w:rPr>
        <w:t>联 系 人：</w:t>
      </w:r>
      <w:r>
        <w:rPr>
          <w:rFonts w:hint="eastAsia" w:ascii="宋体" w:hAnsi="宋体" w:cs="宋体"/>
          <w:color w:val="auto"/>
          <w:szCs w:val="21"/>
          <w:highlight w:val="none"/>
          <w:lang w:val="en-US" w:eastAsia="zh-CN"/>
        </w:rPr>
        <w:t>黄小姐</w:t>
      </w:r>
    </w:p>
    <w:p w14:paraId="016F610E">
      <w:pPr>
        <w:pStyle w:val="13"/>
        <w:rPr>
          <w:rFonts w:hint="default" w:ascii="宋体" w:hAnsi="宋体" w:eastAsia="宋体" w:cs="宋体"/>
          <w:color w:val="auto"/>
          <w:highlight w:val="none"/>
          <w:lang w:val="en-US" w:eastAsia="zh-CN"/>
        </w:rPr>
      </w:pPr>
      <w:r>
        <w:rPr>
          <w:rFonts w:hint="eastAsia" w:ascii="宋体" w:hAnsi="宋体" w:cs="宋体"/>
          <w:color w:val="auto"/>
          <w:highlight w:val="none"/>
        </w:rPr>
        <w:t>电  话：</w:t>
      </w:r>
      <w:r>
        <w:rPr>
          <w:rFonts w:hint="eastAsia"/>
          <w:lang w:val="en-US" w:eastAsia="zh-CN"/>
        </w:rPr>
        <w:t>18826055682</w:t>
      </w:r>
    </w:p>
    <w:p w14:paraId="490060CC">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2、招标代理机构联系方式</w:t>
      </w:r>
    </w:p>
    <w:p w14:paraId="3B00F1FB">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rPr>
        <w:t>招标代理机构名称：广东省机电设备招标有限公司</w:t>
      </w:r>
    </w:p>
    <w:p w14:paraId="1FB1B086">
      <w:pPr>
        <w:spacing w:line="360" w:lineRule="auto"/>
        <w:ind w:left="-359" w:leftChars="-171" w:firstLine="359" w:firstLineChars="171"/>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联系人：</w:t>
      </w:r>
      <w:r>
        <w:rPr>
          <w:rFonts w:hint="eastAsia" w:ascii="宋体" w:hAnsi="宋体" w:cs="宋体"/>
          <w:szCs w:val="21"/>
        </w:rPr>
        <w:t>胡</w:t>
      </w:r>
      <w:r>
        <w:rPr>
          <w:rFonts w:hint="eastAsia" w:ascii="宋体" w:hAnsi="宋体" w:cs="宋体"/>
          <w:szCs w:val="21"/>
          <w:lang w:val="en-US" w:eastAsia="zh-CN"/>
        </w:rPr>
        <w:t>工</w:t>
      </w:r>
      <w:r>
        <w:rPr>
          <w:rFonts w:hint="eastAsia" w:ascii="宋体" w:hAnsi="宋体" w:cs="宋体"/>
          <w:szCs w:val="21"/>
        </w:rPr>
        <w:t>、王</w:t>
      </w:r>
      <w:r>
        <w:rPr>
          <w:rFonts w:hint="eastAsia" w:ascii="宋体" w:hAnsi="宋体" w:cs="宋体"/>
          <w:szCs w:val="21"/>
          <w:lang w:val="en-US" w:eastAsia="zh-CN"/>
        </w:rPr>
        <w:t>工</w:t>
      </w:r>
      <w:r>
        <w:rPr>
          <w:rFonts w:hint="eastAsia" w:ascii="宋体" w:hAnsi="宋体" w:cs="宋体"/>
          <w:szCs w:val="21"/>
        </w:rPr>
        <w:t>、刘</w:t>
      </w:r>
      <w:r>
        <w:rPr>
          <w:rFonts w:hint="eastAsia" w:ascii="宋体" w:hAnsi="宋体" w:cs="宋体"/>
          <w:szCs w:val="21"/>
          <w:lang w:val="en-US" w:eastAsia="zh-CN"/>
        </w:rPr>
        <w:t>工</w:t>
      </w:r>
    </w:p>
    <w:p w14:paraId="12489104">
      <w:pPr>
        <w:spacing w:line="360" w:lineRule="auto"/>
        <w:ind w:left="-359" w:leftChars="-171" w:firstLine="359" w:firstLineChars="171"/>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电  话：</w:t>
      </w:r>
      <w:r>
        <w:rPr>
          <w:rFonts w:hint="eastAsia" w:ascii="宋体" w:hAnsi="宋体" w:cs="宋体"/>
          <w:color w:val="auto"/>
          <w:szCs w:val="21"/>
          <w:highlight w:val="none"/>
          <w:lang w:eastAsia="zh-CN"/>
        </w:rPr>
        <w:t>020-83544332、83541795</w:t>
      </w:r>
    </w:p>
    <w:p w14:paraId="444721A7">
      <w:pPr>
        <w:spacing w:line="360" w:lineRule="auto"/>
        <w:ind w:left="-359" w:leftChars="-171" w:firstLine="359" w:firstLineChars="171"/>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电子邮件：</w:t>
      </w:r>
      <w:r>
        <w:rPr>
          <w:rFonts w:hint="eastAsia" w:ascii="宋体" w:hAnsi="宋体" w:cs="宋体"/>
          <w:color w:val="auto"/>
          <w:szCs w:val="21"/>
          <w:highlight w:val="none"/>
          <w:lang w:eastAsia="zh-CN"/>
        </w:rPr>
        <w:t>jdzbhu@163.com</w:t>
      </w:r>
    </w:p>
    <w:p w14:paraId="1BF17BEB">
      <w:pPr>
        <w:wordWrap w:val="0"/>
        <w:spacing w:line="360" w:lineRule="auto"/>
        <w:ind w:firstLine="420" w:firstLineChars="200"/>
        <w:jc w:val="right"/>
        <w:rPr>
          <w:rFonts w:hint="eastAsia" w:ascii="宋体" w:hAnsi="宋体" w:eastAsia="宋体" w:cs="宋体"/>
          <w:color w:val="auto"/>
          <w:highlight w:val="none"/>
          <w:lang w:eastAsia="zh-CN"/>
        </w:rPr>
      </w:pPr>
      <w:r>
        <w:rPr>
          <w:rFonts w:hint="eastAsia" w:ascii="宋体" w:hAnsi="宋体" w:cs="宋体"/>
          <w:color w:val="auto"/>
          <w:highlight w:val="none"/>
        </w:rPr>
        <w:t xml:space="preserve">  招标人：</w:t>
      </w:r>
      <w:r>
        <w:rPr>
          <w:rFonts w:hint="eastAsia" w:ascii="宋体" w:hAnsi="宋体" w:cs="宋体"/>
          <w:bCs/>
          <w:color w:val="auto"/>
          <w:highlight w:val="none"/>
          <w:lang w:eastAsia="zh-CN"/>
        </w:rPr>
        <w:t>广东南方都市报经营有限公司</w:t>
      </w:r>
    </w:p>
    <w:p w14:paraId="418899E5">
      <w:pPr>
        <w:spacing w:line="360" w:lineRule="auto"/>
        <w:jc w:val="right"/>
        <w:rPr>
          <w:rFonts w:hint="eastAsia" w:ascii="宋体" w:hAnsi="宋体" w:cs="宋体"/>
          <w:color w:val="auto"/>
          <w:highlight w:val="none"/>
        </w:rPr>
      </w:pPr>
      <w:r>
        <w:rPr>
          <w:rFonts w:hint="eastAsia" w:ascii="宋体" w:hAnsi="宋体" w:cs="宋体"/>
          <w:color w:val="auto"/>
          <w:highlight w:val="none"/>
        </w:rPr>
        <w:t xml:space="preserve">招标代理：广东省机电设备招标有限公司 </w:t>
      </w:r>
    </w:p>
    <w:p w14:paraId="205B915F">
      <w:pPr>
        <w:wordWrap w:val="0"/>
        <w:spacing w:line="360" w:lineRule="auto"/>
        <w:ind w:firstLine="420" w:firstLineChars="200"/>
        <w:jc w:val="right"/>
        <w:rPr>
          <w:rFonts w:hint="eastAsia" w:ascii="宋体" w:hAnsi="宋体" w:cs="宋体"/>
          <w:color w:val="auto"/>
          <w:highlight w:val="none"/>
        </w:rPr>
        <w:sectPr>
          <w:footerReference r:id="rId7" w:type="default"/>
          <w:pgSz w:w="11906" w:h="16838"/>
          <w:pgMar w:top="1134" w:right="1418" w:bottom="1134" w:left="1418" w:header="851" w:footer="992" w:gutter="0"/>
          <w:pgNumType w:start="1"/>
          <w:cols w:space="720" w:num="1"/>
          <w:docGrid w:type="lines" w:linePitch="312" w:charSpace="0"/>
        </w:sectPr>
      </w:pPr>
      <w:r>
        <w:rPr>
          <w:rFonts w:hint="eastAsia" w:ascii="宋体" w:hAnsi="宋体" w:cs="宋体"/>
          <w:color w:val="auto"/>
          <w:highlight w:val="none"/>
        </w:rPr>
        <w:t>202</w:t>
      </w:r>
      <w:r>
        <w:rPr>
          <w:rFonts w:hint="eastAsia" w:ascii="宋体" w:hAnsi="宋体" w:cs="宋体"/>
          <w:color w:val="auto"/>
          <w:highlight w:val="none"/>
          <w:lang w:val="en-US" w:eastAsia="zh-CN"/>
        </w:rPr>
        <w:t>6</w:t>
      </w:r>
      <w:r>
        <w:rPr>
          <w:rFonts w:hint="eastAsia" w:ascii="宋体" w:hAnsi="宋体" w:cs="宋体"/>
          <w:color w:val="auto"/>
          <w:highlight w:val="none"/>
        </w:rPr>
        <w:t>年</w:t>
      </w:r>
      <w:r>
        <w:rPr>
          <w:rFonts w:hint="eastAsia" w:ascii="宋体" w:hAnsi="宋体" w:cs="宋体"/>
          <w:color w:val="auto"/>
          <w:highlight w:val="none"/>
          <w:lang w:val="en-US" w:eastAsia="zh-CN"/>
        </w:rPr>
        <w:t>10</w:t>
      </w:r>
      <w:r>
        <w:rPr>
          <w:rFonts w:hint="eastAsia" w:ascii="宋体" w:hAnsi="宋体" w:cs="宋体"/>
          <w:color w:val="auto"/>
          <w:highlight w:val="none"/>
        </w:rPr>
        <w:t>月</w:t>
      </w:r>
      <w:r>
        <w:rPr>
          <w:rFonts w:hint="eastAsia" w:ascii="宋体" w:hAnsi="宋体" w:cs="宋体"/>
          <w:color w:val="auto"/>
          <w:highlight w:val="none"/>
          <w:lang w:val="en-US" w:eastAsia="zh-CN"/>
        </w:rPr>
        <w:t>27</w:t>
      </w:r>
      <w:r>
        <w:rPr>
          <w:rFonts w:hint="eastAsia" w:ascii="宋体" w:hAnsi="宋体" w:cs="宋体"/>
          <w:color w:val="auto"/>
          <w:highlight w:val="none"/>
        </w:rPr>
        <w:t>日</w:t>
      </w:r>
    </w:p>
    <w:p w14:paraId="4D6E87FB">
      <w:pPr>
        <w:rPr>
          <w:rFonts w:hint="eastAsia" w:ascii="宋体" w:hAnsi="宋体" w:cs="宋体"/>
          <w:color w:val="auto"/>
          <w:highlight w:val="none"/>
        </w:rPr>
      </w:pPr>
    </w:p>
    <w:p w14:paraId="066A8AE3">
      <w:pPr>
        <w:rPr>
          <w:rFonts w:hint="eastAsia" w:ascii="宋体" w:hAnsi="宋体" w:cs="宋体"/>
          <w:color w:val="auto"/>
          <w:highlight w:val="none"/>
        </w:rPr>
      </w:pPr>
    </w:p>
    <w:p w14:paraId="0A6ABE78">
      <w:pPr>
        <w:rPr>
          <w:rFonts w:hint="eastAsia" w:ascii="宋体" w:hAnsi="宋体" w:cs="宋体"/>
          <w:color w:val="auto"/>
          <w:highlight w:val="none"/>
        </w:rPr>
      </w:pPr>
    </w:p>
    <w:p w14:paraId="06D20720">
      <w:pPr>
        <w:rPr>
          <w:rFonts w:hint="eastAsia" w:ascii="宋体" w:hAnsi="宋体" w:cs="宋体"/>
          <w:color w:val="auto"/>
          <w:highlight w:val="none"/>
        </w:rPr>
      </w:pPr>
    </w:p>
    <w:p w14:paraId="3D896928">
      <w:pPr>
        <w:rPr>
          <w:rFonts w:hint="eastAsia" w:ascii="宋体" w:hAnsi="宋体" w:cs="宋体"/>
          <w:color w:val="auto"/>
          <w:highlight w:val="none"/>
        </w:rPr>
      </w:pPr>
    </w:p>
    <w:p w14:paraId="1E810C40">
      <w:pPr>
        <w:pStyle w:val="9"/>
        <w:rPr>
          <w:rFonts w:hint="eastAsia" w:ascii="宋体" w:hAnsi="宋体" w:cs="宋体"/>
          <w:color w:val="auto"/>
          <w:highlight w:val="none"/>
        </w:rPr>
      </w:pPr>
    </w:p>
    <w:p w14:paraId="0D06E11A">
      <w:pPr>
        <w:rPr>
          <w:rFonts w:hint="eastAsia" w:ascii="宋体" w:hAnsi="宋体" w:cs="宋体"/>
          <w:color w:val="auto"/>
          <w:highlight w:val="none"/>
        </w:rPr>
      </w:pPr>
    </w:p>
    <w:p w14:paraId="3ACC3A18">
      <w:pPr>
        <w:pStyle w:val="9"/>
        <w:rPr>
          <w:rFonts w:hint="eastAsia"/>
        </w:rPr>
      </w:pPr>
    </w:p>
    <w:p w14:paraId="2C83AB9E">
      <w:pPr>
        <w:rPr>
          <w:rFonts w:hint="eastAsia" w:ascii="宋体" w:hAnsi="宋体" w:cs="宋体"/>
          <w:color w:val="auto"/>
          <w:highlight w:val="none"/>
        </w:rPr>
      </w:pPr>
    </w:p>
    <w:p w14:paraId="735E77D8">
      <w:pPr>
        <w:rPr>
          <w:rFonts w:hint="eastAsia" w:ascii="宋体" w:hAnsi="宋体" w:cs="宋体"/>
          <w:color w:val="auto"/>
          <w:highlight w:val="none"/>
        </w:rPr>
      </w:pPr>
    </w:p>
    <w:p w14:paraId="42FC293C">
      <w:pPr>
        <w:rPr>
          <w:rFonts w:hint="eastAsia" w:ascii="宋体" w:hAnsi="宋体" w:cs="宋体"/>
          <w:color w:val="auto"/>
          <w:highlight w:val="none"/>
        </w:rPr>
      </w:pPr>
    </w:p>
    <w:p w14:paraId="384C0C10">
      <w:pPr>
        <w:snapToGrid w:val="0"/>
        <w:spacing w:line="360" w:lineRule="auto"/>
        <w:jc w:val="center"/>
        <w:rPr>
          <w:rFonts w:hint="eastAsia" w:ascii="宋体" w:hAnsi="宋体" w:cs="宋体"/>
          <w:b/>
          <w:color w:val="auto"/>
          <w:sz w:val="44"/>
          <w:highlight w:val="none"/>
        </w:rPr>
      </w:pPr>
    </w:p>
    <w:p w14:paraId="31FB2DDE">
      <w:pPr>
        <w:snapToGrid w:val="0"/>
        <w:spacing w:line="360" w:lineRule="auto"/>
        <w:jc w:val="center"/>
        <w:rPr>
          <w:rFonts w:hint="eastAsia" w:ascii="宋体" w:hAnsi="宋体" w:cs="宋体"/>
          <w:b/>
          <w:color w:val="auto"/>
          <w:sz w:val="44"/>
          <w:highlight w:val="none"/>
        </w:rPr>
      </w:pPr>
    </w:p>
    <w:p w14:paraId="68E1A2A4">
      <w:pPr>
        <w:jc w:val="center"/>
        <w:outlineLvl w:val="0"/>
        <w:rPr>
          <w:rFonts w:hint="eastAsia" w:ascii="宋体" w:hAnsi="宋体" w:cs="宋体"/>
          <w:b/>
          <w:color w:val="auto"/>
          <w:sz w:val="44"/>
          <w:szCs w:val="44"/>
          <w:highlight w:val="none"/>
        </w:rPr>
      </w:pPr>
      <w:bookmarkStart w:id="47" w:name="_Toc9976"/>
      <w:r>
        <w:rPr>
          <w:rFonts w:hint="eastAsia" w:ascii="宋体" w:hAnsi="宋体" w:cs="宋体"/>
          <w:b/>
          <w:color w:val="auto"/>
          <w:sz w:val="44"/>
          <w:szCs w:val="44"/>
          <w:highlight w:val="none"/>
        </w:rPr>
        <w:t>第二章</w:t>
      </w:r>
      <w:bookmarkStart w:id="48" w:name="_Toc477186217"/>
      <w:r>
        <w:rPr>
          <w:rFonts w:hint="eastAsia" w:ascii="宋体" w:hAnsi="宋体" w:cs="宋体"/>
          <w:b/>
          <w:color w:val="auto"/>
          <w:sz w:val="44"/>
          <w:szCs w:val="44"/>
          <w:highlight w:val="none"/>
        </w:rPr>
        <w:t xml:space="preserve">  投标人须知</w:t>
      </w:r>
      <w:bookmarkEnd w:id="47"/>
      <w:bookmarkEnd w:id="48"/>
    </w:p>
    <w:p w14:paraId="4138EBE2">
      <w:pPr>
        <w:rPr>
          <w:rFonts w:hint="eastAsia" w:ascii="宋体" w:hAnsi="宋体" w:cs="宋体"/>
          <w:color w:val="auto"/>
          <w:highlight w:val="none"/>
        </w:rPr>
      </w:pPr>
    </w:p>
    <w:p w14:paraId="1AFEC201">
      <w:pPr>
        <w:rPr>
          <w:rFonts w:hint="eastAsia" w:ascii="宋体" w:hAnsi="宋体" w:cs="宋体"/>
          <w:color w:val="auto"/>
          <w:highlight w:val="none"/>
        </w:rPr>
      </w:pPr>
    </w:p>
    <w:p w14:paraId="6C7D2D8E">
      <w:pPr>
        <w:rPr>
          <w:rFonts w:hint="eastAsia" w:ascii="宋体" w:hAnsi="宋体" w:cs="宋体"/>
          <w:color w:val="auto"/>
          <w:highlight w:val="none"/>
        </w:rPr>
      </w:pPr>
    </w:p>
    <w:p w14:paraId="43FAACE8">
      <w:pPr>
        <w:rPr>
          <w:rFonts w:hint="eastAsia" w:ascii="宋体" w:hAnsi="宋体" w:cs="宋体"/>
          <w:color w:val="auto"/>
          <w:highlight w:val="none"/>
        </w:rPr>
      </w:pPr>
    </w:p>
    <w:p w14:paraId="3CB9C730">
      <w:pPr>
        <w:rPr>
          <w:rFonts w:hint="eastAsia" w:ascii="宋体" w:hAnsi="宋体" w:cs="宋体"/>
          <w:color w:val="auto"/>
          <w:highlight w:val="none"/>
        </w:rPr>
      </w:pPr>
    </w:p>
    <w:p w14:paraId="52A6995B">
      <w:pPr>
        <w:rPr>
          <w:rFonts w:hint="eastAsia" w:ascii="宋体" w:hAnsi="宋体" w:cs="宋体"/>
          <w:color w:val="auto"/>
          <w:highlight w:val="none"/>
        </w:rPr>
      </w:pPr>
    </w:p>
    <w:p w14:paraId="207EB3D8">
      <w:pPr>
        <w:rPr>
          <w:rFonts w:hint="eastAsia" w:ascii="宋体" w:hAnsi="宋体" w:cs="宋体"/>
          <w:color w:val="auto"/>
          <w:highlight w:val="none"/>
        </w:rPr>
      </w:pPr>
    </w:p>
    <w:p w14:paraId="45B2A66E">
      <w:pPr>
        <w:rPr>
          <w:rFonts w:hint="eastAsia" w:ascii="宋体" w:hAnsi="宋体" w:cs="宋体"/>
          <w:color w:val="auto"/>
          <w:highlight w:val="none"/>
        </w:rPr>
      </w:pPr>
    </w:p>
    <w:p w14:paraId="3815385A">
      <w:pPr>
        <w:rPr>
          <w:rFonts w:hint="eastAsia" w:ascii="宋体" w:hAnsi="宋体" w:cs="宋体"/>
          <w:color w:val="auto"/>
          <w:highlight w:val="none"/>
        </w:rPr>
      </w:pPr>
    </w:p>
    <w:p w14:paraId="377F35D4">
      <w:pPr>
        <w:rPr>
          <w:rFonts w:hint="eastAsia" w:ascii="宋体" w:hAnsi="宋体" w:cs="宋体"/>
          <w:color w:val="auto"/>
          <w:highlight w:val="none"/>
        </w:rPr>
      </w:pPr>
    </w:p>
    <w:p w14:paraId="375D06E1">
      <w:pPr>
        <w:rPr>
          <w:rFonts w:hint="eastAsia" w:ascii="宋体" w:hAnsi="宋体" w:cs="宋体"/>
          <w:color w:val="auto"/>
          <w:highlight w:val="none"/>
        </w:rPr>
      </w:pPr>
    </w:p>
    <w:p w14:paraId="75194E88">
      <w:pPr>
        <w:rPr>
          <w:rFonts w:hint="eastAsia" w:ascii="宋体" w:hAnsi="宋体" w:cs="宋体"/>
          <w:color w:val="auto"/>
          <w:highlight w:val="none"/>
        </w:rPr>
      </w:pPr>
    </w:p>
    <w:p w14:paraId="22651070">
      <w:pPr>
        <w:rPr>
          <w:rFonts w:hint="eastAsia" w:ascii="宋体" w:hAnsi="宋体" w:cs="宋体"/>
          <w:color w:val="auto"/>
          <w:highlight w:val="none"/>
        </w:rPr>
      </w:pPr>
    </w:p>
    <w:p w14:paraId="6BCD5A11">
      <w:pPr>
        <w:rPr>
          <w:rFonts w:hint="eastAsia" w:ascii="宋体" w:hAnsi="宋体" w:cs="宋体"/>
          <w:color w:val="auto"/>
          <w:highlight w:val="none"/>
        </w:rPr>
      </w:pPr>
    </w:p>
    <w:p w14:paraId="1A951223">
      <w:pPr>
        <w:rPr>
          <w:rFonts w:hint="eastAsia" w:ascii="宋体" w:hAnsi="宋体" w:cs="宋体"/>
          <w:color w:val="auto"/>
          <w:highlight w:val="none"/>
        </w:rPr>
      </w:pPr>
    </w:p>
    <w:p w14:paraId="7D069D7F">
      <w:pPr>
        <w:rPr>
          <w:rFonts w:hint="eastAsia" w:ascii="宋体" w:hAnsi="宋体" w:cs="宋体"/>
          <w:color w:val="auto"/>
          <w:highlight w:val="none"/>
        </w:rPr>
      </w:pPr>
    </w:p>
    <w:p w14:paraId="4A2A57E6">
      <w:pPr>
        <w:rPr>
          <w:rFonts w:hint="eastAsia" w:ascii="宋体" w:hAnsi="宋体" w:cs="宋体"/>
          <w:color w:val="auto"/>
          <w:highlight w:val="none"/>
        </w:rPr>
      </w:pPr>
    </w:p>
    <w:p w14:paraId="46A15701">
      <w:pPr>
        <w:rPr>
          <w:rFonts w:hint="eastAsia" w:ascii="宋体" w:hAnsi="宋体" w:cs="宋体"/>
          <w:color w:val="auto"/>
          <w:highlight w:val="none"/>
        </w:rPr>
      </w:pPr>
    </w:p>
    <w:p w14:paraId="5D97581A">
      <w:pPr>
        <w:rPr>
          <w:rFonts w:hint="eastAsia" w:ascii="宋体" w:hAnsi="宋体" w:cs="宋体"/>
          <w:color w:val="auto"/>
          <w:highlight w:val="none"/>
        </w:rPr>
      </w:pPr>
    </w:p>
    <w:p w14:paraId="49851DA0">
      <w:pPr>
        <w:rPr>
          <w:rFonts w:hint="eastAsia" w:ascii="宋体" w:hAnsi="宋体" w:cs="宋体"/>
          <w:color w:val="auto"/>
          <w:highlight w:val="none"/>
        </w:rPr>
      </w:pPr>
    </w:p>
    <w:p w14:paraId="0F855A5C">
      <w:pPr>
        <w:rPr>
          <w:rFonts w:hint="eastAsia" w:ascii="宋体" w:hAnsi="宋体" w:cs="宋体"/>
          <w:color w:val="auto"/>
          <w:highlight w:val="none"/>
        </w:rPr>
      </w:pPr>
    </w:p>
    <w:p w14:paraId="428CE9C7">
      <w:pPr>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r>
        <w:rPr>
          <w:rFonts w:hint="eastAsia" w:ascii="宋体" w:hAnsi="宋体" w:cs="宋体"/>
          <w:b/>
          <w:color w:val="auto"/>
          <w:sz w:val="32"/>
          <w:szCs w:val="32"/>
          <w:highlight w:val="none"/>
        </w:rPr>
        <w:t>投标人须知前附表</w:t>
      </w:r>
    </w:p>
    <w:tbl>
      <w:tblPr>
        <w:tblStyle w:val="28"/>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8443"/>
      </w:tblGrid>
      <w:tr w14:paraId="7351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43" w:type="dxa"/>
            <w:vAlign w:val="center"/>
          </w:tcPr>
          <w:p w14:paraId="542FD70E">
            <w:pPr>
              <w:pStyle w:val="23"/>
              <w:ind w:left="1265" w:right="42" w:rightChars="20" w:hanging="1265"/>
              <w:jc w:val="center"/>
              <w:rPr>
                <w:rFonts w:hint="eastAsia" w:hAnsi="宋体" w:cs="宋体"/>
                <w:b/>
                <w:bCs/>
                <w:color w:val="auto"/>
                <w:highlight w:val="none"/>
              </w:rPr>
            </w:pPr>
            <w:bookmarkStart w:id="49" w:name="_Toc30250"/>
            <w:bookmarkStart w:id="50" w:name="_Toc476177888"/>
            <w:bookmarkStart w:id="51" w:name="_Toc119753876"/>
            <w:bookmarkStart w:id="52" w:name="_Toc476177333"/>
            <w:r>
              <w:rPr>
                <w:rFonts w:hint="eastAsia" w:hAnsi="宋体" w:cs="宋体"/>
                <w:b/>
                <w:bCs/>
                <w:color w:val="auto"/>
                <w:highlight w:val="none"/>
              </w:rPr>
              <w:t>项号</w:t>
            </w:r>
          </w:p>
        </w:tc>
        <w:tc>
          <w:tcPr>
            <w:tcW w:w="8443" w:type="dxa"/>
            <w:vAlign w:val="center"/>
          </w:tcPr>
          <w:p w14:paraId="4EA9CD2A">
            <w:pPr>
              <w:pStyle w:val="23"/>
              <w:ind w:left="252" w:leftChars="120" w:firstLine="2509" w:firstLineChars="1190"/>
              <w:rPr>
                <w:rFonts w:hint="eastAsia" w:hAnsi="宋体" w:cs="宋体"/>
                <w:b/>
                <w:bCs/>
                <w:color w:val="auto"/>
                <w:highlight w:val="none"/>
              </w:rPr>
            </w:pPr>
            <w:r>
              <w:rPr>
                <w:rFonts w:hint="eastAsia" w:hAnsi="宋体" w:cs="宋体"/>
                <w:b/>
                <w:bCs/>
                <w:color w:val="auto"/>
                <w:highlight w:val="none"/>
              </w:rPr>
              <w:t>内容规定</w:t>
            </w:r>
          </w:p>
        </w:tc>
      </w:tr>
      <w:tr w14:paraId="464A7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843" w:type="dxa"/>
            <w:vAlign w:val="center"/>
          </w:tcPr>
          <w:p w14:paraId="63A79747">
            <w:pPr>
              <w:pStyle w:val="23"/>
              <w:ind w:left="-2394" w:leftChars="-1140" w:right="-107" w:rightChars="-51" w:firstLine="2284" w:firstLineChars="1088"/>
              <w:jc w:val="center"/>
              <w:rPr>
                <w:rFonts w:hint="eastAsia" w:hAnsi="宋体" w:cs="宋体"/>
                <w:color w:val="auto"/>
                <w:highlight w:val="none"/>
              </w:rPr>
            </w:pPr>
            <w:r>
              <w:rPr>
                <w:rFonts w:hint="eastAsia" w:hAnsi="宋体" w:cs="宋体"/>
                <w:color w:val="auto"/>
                <w:highlight w:val="none"/>
              </w:rPr>
              <w:t>1</w:t>
            </w:r>
          </w:p>
        </w:tc>
        <w:tc>
          <w:tcPr>
            <w:tcW w:w="8443" w:type="dxa"/>
            <w:vAlign w:val="top"/>
          </w:tcPr>
          <w:p w14:paraId="68544C06">
            <w:pPr>
              <w:pStyle w:val="23"/>
              <w:ind w:left="1" w:firstLine="0"/>
              <w:rPr>
                <w:rFonts w:hint="eastAsia" w:hAnsi="宋体" w:eastAsia="宋体" w:cs="宋体"/>
                <w:b/>
                <w:color w:val="auto"/>
                <w:highlight w:val="none"/>
                <w:lang w:eastAsia="zh-CN"/>
              </w:rPr>
            </w:pPr>
            <w:r>
              <w:rPr>
                <w:rFonts w:hint="eastAsia" w:hAnsi="宋体" w:cs="宋体"/>
                <w:b/>
                <w:color w:val="auto"/>
                <w:highlight w:val="none"/>
              </w:rPr>
              <w:t>项目名称：</w:t>
            </w:r>
            <w:r>
              <w:rPr>
                <w:rFonts w:hint="eastAsia" w:hAnsi="宋体" w:cs="宋体"/>
                <w:b/>
                <w:color w:val="auto"/>
                <w:highlight w:val="none"/>
                <w:lang w:eastAsia="zh-CN"/>
              </w:rPr>
              <w:t>互联网平台推广服务</w:t>
            </w:r>
          </w:p>
          <w:p w14:paraId="2B68D7F4">
            <w:pPr>
              <w:pStyle w:val="23"/>
              <w:ind w:left="1265" w:hanging="1265"/>
              <w:rPr>
                <w:rFonts w:hint="eastAsia" w:hAnsi="宋体" w:eastAsia="宋体" w:cs="宋体"/>
                <w:color w:val="auto"/>
                <w:highlight w:val="none"/>
                <w:lang w:eastAsia="zh-CN"/>
              </w:rPr>
            </w:pPr>
            <w:r>
              <w:rPr>
                <w:rFonts w:hint="eastAsia" w:hAnsi="宋体" w:cs="宋体"/>
                <w:b/>
                <w:bCs/>
                <w:color w:val="auto"/>
                <w:highlight w:val="none"/>
              </w:rPr>
              <w:t>招标人名称：</w:t>
            </w:r>
            <w:r>
              <w:rPr>
                <w:rFonts w:hint="eastAsia" w:hAnsi="宋体" w:cs="宋体"/>
                <w:b/>
                <w:color w:val="auto"/>
                <w:highlight w:val="none"/>
                <w:lang w:eastAsia="zh-CN"/>
              </w:rPr>
              <w:t>广东南方都市报经营有限公司</w:t>
            </w:r>
          </w:p>
        </w:tc>
      </w:tr>
      <w:tr w14:paraId="4313C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3" w:type="dxa"/>
            <w:vAlign w:val="center"/>
          </w:tcPr>
          <w:p w14:paraId="0585492B">
            <w:pPr>
              <w:pStyle w:val="23"/>
              <w:ind w:left="-466" w:leftChars="-222" w:right="42" w:rightChars="20" w:firstLine="464" w:firstLineChars="221"/>
              <w:jc w:val="center"/>
              <w:rPr>
                <w:rFonts w:hint="eastAsia" w:hAnsi="宋体" w:cs="宋体"/>
                <w:color w:val="auto"/>
                <w:highlight w:val="none"/>
              </w:rPr>
            </w:pPr>
            <w:r>
              <w:rPr>
                <w:rFonts w:hint="eastAsia" w:hAnsi="宋体" w:cs="宋体"/>
                <w:color w:val="auto"/>
                <w:highlight w:val="none"/>
              </w:rPr>
              <w:t>2</w:t>
            </w:r>
          </w:p>
        </w:tc>
        <w:tc>
          <w:tcPr>
            <w:tcW w:w="8443" w:type="dxa"/>
            <w:vAlign w:val="center"/>
          </w:tcPr>
          <w:p w14:paraId="69F311CB">
            <w:pPr>
              <w:pStyle w:val="23"/>
              <w:ind w:left="1103" w:hanging="1103" w:hangingChars="523"/>
              <w:rPr>
                <w:rFonts w:hint="eastAsia" w:hAnsi="宋体" w:eastAsia="宋体" w:cs="宋体"/>
                <w:b/>
                <w:color w:val="auto"/>
                <w:highlight w:val="none"/>
                <w:u w:val="single"/>
                <w:lang w:eastAsia="zh-CN"/>
              </w:rPr>
            </w:pPr>
            <w:r>
              <w:rPr>
                <w:rFonts w:hint="eastAsia" w:hAnsi="宋体" w:cs="宋体"/>
                <w:b/>
                <w:bCs/>
                <w:color w:val="auto"/>
                <w:highlight w:val="none"/>
              </w:rPr>
              <w:t>资金来源：</w:t>
            </w:r>
            <w:r>
              <w:rPr>
                <w:rFonts w:hint="eastAsia" w:hAnsi="宋体" w:cs="宋体"/>
                <w:color w:val="auto"/>
                <w:highlight w:val="none"/>
                <w:lang w:eastAsia="zh-CN"/>
              </w:rPr>
              <w:t>已落实</w:t>
            </w:r>
          </w:p>
        </w:tc>
      </w:tr>
      <w:tr w14:paraId="5C93F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3" w:type="dxa"/>
            <w:vAlign w:val="center"/>
          </w:tcPr>
          <w:p w14:paraId="2AE29594">
            <w:pPr>
              <w:pStyle w:val="23"/>
              <w:ind w:left="-466" w:leftChars="-222" w:right="42" w:rightChars="20" w:firstLine="464" w:firstLineChars="221"/>
              <w:jc w:val="center"/>
              <w:rPr>
                <w:rFonts w:hint="eastAsia" w:hAnsi="宋体" w:cs="宋体"/>
                <w:color w:val="auto"/>
                <w:highlight w:val="none"/>
              </w:rPr>
            </w:pPr>
            <w:r>
              <w:rPr>
                <w:rFonts w:hint="eastAsia" w:hAnsi="宋体" w:cs="宋体"/>
                <w:color w:val="auto"/>
                <w:highlight w:val="none"/>
              </w:rPr>
              <w:t>3</w:t>
            </w:r>
          </w:p>
        </w:tc>
        <w:tc>
          <w:tcPr>
            <w:tcW w:w="8443" w:type="dxa"/>
            <w:vAlign w:val="center"/>
          </w:tcPr>
          <w:p w14:paraId="55BC9070">
            <w:pPr>
              <w:pStyle w:val="23"/>
              <w:ind w:left="1265" w:hanging="1265"/>
              <w:rPr>
                <w:rFonts w:hint="eastAsia" w:hAnsi="宋体" w:cs="宋体"/>
                <w:color w:val="auto"/>
                <w:highlight w:val="none"/>
              </w:rPr>
            </w:pPr>
            <w:r>
              <w:rPr>
                <w:rFonts w:hint="eastAsia" w:hAnsi="宋体" w:cs="宋体"/>
                <w:b/>
                <w:bCs/>
                <w:color w:val="auto"/>
                <w:highlight w:val="none"/>
              </w:rPr>
              <w:t>招标方式：</w:t>
            </w:r>
            <w:r>
              <w:rPr>
                <w:rFonts w:hint="eastAsia" w:hAnsi="宋体" w:cs="宋体"/>
                <w:color w:val="auto"/>
                <w:highlight w:val="none"/>
              </w:rPr>
              <w:t>国内公开招标</w:t>
            </w:r>
          </w:p>
        </w:tc>
      </w:tr>
      <w:tr w14:paraId="6C9F7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3" w:type="dxa"/>
            <w:vAlign w:val="center"/>
          </w:tcPr>
          <w:p w14:paraId="0225E884">
            <w:pPr>
              <w:pStyle w:val="23"/>
              <w:ind w:left="-466" w:leftChars="-222" w:right="42" w:rightChars="20" w:firstLine="464" w:firstLineChars="221"/>
              <w:jc w:val="center"/>
              <w:rPr>
                <w:rFonts w:hint="eastAsia" w:hAnsi="宋体" w:cs="宋体"/>
                <w:color w:val="auto"/>
                <w:highlight w:val="none"/>
              </w:rPr>
            </w:pPr>
            <w:r>
              <w:rPr>
                <w:rFonts w:hint="eastAsia" w:hAnsi="宋体" w:cs="宋体"/>
                <w:color w:val="auto"/>
                <w:highlight w:val="none"/>
              </w:rPr>
              <w:t>4</w:t>
            </w:r>
          </w:p>
        </w:tc>
        <w:tc>
          <w:tcPr>
            <w:tcW w:w="8443" w:type="dxa"/>
            <w:vAlign w:val="center"/>
          </w:tcPr>
          <w:p w14:paraId="2B180DB3">
            <w:pPr>
              <w:pStyle w:val="23"/>
              <w:ind w:left="1" w:firstLine="0"/>
              <w:jc w:val="left"/>
              <w:rPr>
                <w:rFonts w:hint="eastAsia" w:hAnsi="宋体" w:cs="宋体"/>
                <w:b/>
                <w:bCs/>
                <w:color w:val="auto"/>
                <w:highlight w:val="none"/>
              </w:rPr>
            </w:pPr>
            <w:r>
              <w:rPr>
                <w:rFonts w:hint="eastAsia" w:hAnsi="宋体" w:cs="宋体"/>
                <w:b/>
                <w:color w:val="auto"/>
                <w:highlight w:val="none"/>
              </w:rPr>
              <w:t>招标信息发布：</w:t>
            </w:r>
            <w:r>
              <w:rPr>
                <w:rFonts w:hint="eastAsia" w:ascii="宋体" w:hAnsi="宋体" w:cs="宋体"/>
                <w:color w:val="auto"/>
                <w:highlight w:val="none"/>
              </w:rPr>
              <w:t>中国招标投标公共服务平台、广咨电子招投</w:t>
            </w:r>
            <w:r>
              <w:rPr>
                <w:rFonts w:hint="eastAsia" w:ascii="宋体" w:hAnsi="宋体" w:cs="宋体"/>
                <w:bCs/>
                <w:color w:val="auto"/>
                <w:kern w:val="28"/>
                <w:szCs w:val="22"/>
                <w:highlight w:val="none"/>
              </w:rPr>
              <w:t>标交易平台</w:t>
            </w:r>
            <w:r>
              <w:rPr>
                <w:rFonts w:hint="eastAsia" w:ascii="宋体" w:hAnsi="宋体" w:cs="宋体"/>
                <w:color w:val="auto"/>
                <w:highlight w:val="none"/>
              </w:rPr>
              <w:t>（广东省机电设备招标有限公司网）</w:t>
            </w:r>
            <w:r>
              <w:rPr>
                <w:rFonts w:hint="eastAsia" w:ascii="宋体" w:hAnsi="宋体" w:cs="宋体"/>
                <w:bCs/>
                <w:color w:val="auto"/>
                <w:kern w:val="28"/>
                <w:szCs w:val="22"/>
                <w:highlight w:val="none"/>
              </w:rPr>
              <w:t>、</w:t>
            </w:r>
            <w:r>
              <w:rPr>
                <w:rFonts w:hint="eastAsia" w:ascii="宋体" w:hAnsi="宋体" w:cs="宋体"/>
                <w:color w:val="auto"/>
                <w:highlight w:val="none"/>
              </w:rPr>
              <w:t>南方网、</w:t>
            </w:r>
            <w:r>
              <w:rPr>
                <w:rFonts w:hint="eastAsia" w:ascii="宋体" w:hAnsi="宋体" w:cs="宋体"/>
                <w:color w:val="auto"/>
                <w:highlight w:val="none"/>
                <w:lang w:val="en-US" w:eastAsia="zh-CN"/>
              </w:rPr>
              <w:t>南方＋客户端、</w:t>
            </w:r>
            <w:r>
              <w:rPr>
                <w:rFonts w:hint="eastAsia" w:ascii="宋体" w:hAnsi="宋体" w:cs="宋体"/>
                <w:color w:val="auto"/>
                <w:highlight w:val="none"/>
              </w:rPr>
              <w:t>《南方日报》</w:t>
            </w:r>
            <w:r>
              <w:rPr>
                <w:rFonts w:hint="eastAsia" w:hAnsi="宋体" w:cs="宋体"/>
                <w:color w:val="auto"/>
                <w:highlight w:val="none"/>
              </w:rPr>
              <w:t>。</w:t>
            </w:r>
          </w:p>
        </w:tc>
      </w:tr>
      <w:tr w14:paraId="27FB3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3" w:type="dxa"/>
            <w:vAlign w:val="center"/>
          </w:tcPr>
          <w:p w14:paraId="024F2E40">
            <w:pPr>
              <w:pStyle w:val="23"/>
              <w:ind w:left="-466" w:leftChars="-222" w:right="42" w:rightChars="20" w:firstLine="464" w:firstLineChars="221"/>
              <w:jc w:val="center"/>
              <w:rPr>
                <w:rFonts w:hint="eastAsia" w:hAnsi="宋体" w:cs="宋体"/>
                <w:color w:val="auto"/>
                <w:highlight w:val="none"/>
              </w:rPr>
            </w:pPr>
            <w:r>
              <w:rPr>
                <w:rFonts w:hint="eastAsia" w:hAnsi="宋体" w:cs="宋体"/>
                <w:color w:val="auto"/>
                <w:highlight w:val="none"/>
              </w:rPr>
              <w:t>5</w:t>
            </w:r>
          </w:p>
        </w:tc>
        <w:tc>
          <w:tcPr>
            <w:tcW w:w="8443" w:type="dxa"/>
            <w:vAlign w:val="center"/>
          </w:tcPr>
          <w:p w14:paraId="7E99F5B0">
            <w:pPr>
              <w:pStyle w:val="23"/>
              <w:ind w:left="1265" w:hanging="1265"/>
              <w:rPr>
                <w:rFonts w:hint="eastAsia" w:hAnsi="宋体" w:cs="宋体"/>
                <w:color w:val="auto"/>
                <w:highlight w:val="none"/>
              </w:rPr>
            </w:pPr>
            <w:r>
              <w:rPr>
                <w:rFonts w:hint="eastAsia" w:hAnsi="宋体" w:cs="宋体"/>
                <w:b/>
                <w:bCs/>
                <w:color w:val="auto"/>
                <w:highlight w:val="none"/>
              </w:rPr>
              <w:t>招标范围：</w:t>
            </w:r>
            <w:r>
              <w:rPr>
                <w:rFonts w:hint="eastAsia" w:hAnsi="宋体" w:cs="宋体"/>
                <w:color w:val="auto"/>
                <w:highlight w:val="none"/>
              </w:rPr>
              <w:t>详见投标人须知</w:t>
            </w:r>
          </w:p>
        </w:tc>
      </w:tr>
      <w:tr w14:paraId="6048B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843" w:type="dxa"/>
            <w:vAlign w:val="center"/>
          </w:tcPr>
          <w:p w14:paraId="1DEED05C">
            <w:pPr>
              <w:pStyle w:val="23"/>
              <w:ind w:left="-466" w:leftChars="-222" w:right="42" w:rightChars="20" w:firstLine="464" w:firstLineChars="221"/>
              <w:jc w:val="center"/>
              <w:rPr>
                <w:rFonts w:hint="eastAsia" w:hAnsi="宋体" w:eastAsia="宋体" w:cs="宋体"/>
                <w:color w:val="auto"/>
                <w:highlight w:val="none"/>
                <w:lang w:val="en-US" w:eastAsia="zh-CN"/>
              </w:rPr>
            </w:pPr>
            <w:r>
              <w:rPr>
                <w:rFonts w:hint="eastAsia" w:hAnsi="宋体" w:cs="宋体"/>
                <w:color w:val="auto"/>
                <w:highlight w:val="none"/>
                <w:lang w:val="en-US" w:eastAsia="zh-CN"/>
              </w:rPr>
              <w:t>6</w:t>
            </w:r>
          </w:p>
        </w:tc>
        <w:tc>
          <w:tcPr>
            <w:tcW w:w="8443" w:type="dxa"/>
            <w:vAlign w:val="center"/>
          </w:tcPr>
          <w:p w14:paraId="7AF08A4D">
            <w:pPr>
              <w:pStyle w:val="23"/>
              <w:ind w:left="1" w:firstLine="0"/>
              <w:jc w:val="left"/>
              <w:rPr>
                <w:rFonts w:hint="eastAsia" w:hAnsi="宋体" w:cs="宋体"/>
                <w:color w:val="auto"/>
                <w:highlight w:val="none"/>
              </w:rPr>
            </w:pPr>
            <w:r>
              <w:rPr>
                <w:rFonts w:hint="eastAsia"/>
                <w:highlight w:val="none"/>
              </w:rPr>
              <w:t>纸质投标文件份数：中文正本1份；中文副本2份；投标文件电子文档1份（usb闪存盘）。以上投标文件，仅用于招标人存档使用，不作为评审依据。（纸质投标文件如采用邮递方式送达的，请务必提前寄出并通知招标代理项目联系人，保证投标文件在提交截止时间前送达指定地点并密封完好）。邮寄地址：广东省广州市越秀区环市中路316号金鹰大厦</w:t>
            </w:r>
            <w:r>
              <w:rPr>
                <w:rFonts w:hint="eastAsia"/>
                <w:highlight w:val="none"/>
                <w:lang w:val="en-US" w:eastAsia="zh-CN"/>
              </w:rPr>
              <w:t>9</w:t>
            </w:r>
            <w:r>
              <w:rPr>
                <w:rFonts w:hint="eastAsia"/>
                <w:highlight w:val="none"/>
              </w:rPr>
              <w:t>楼</w:t>
            </w:r>
            <w:r>
              <w:rPr>
                <w:rFonts w:hint="eastAsia"/>
                <w:highlight w:val="none"/>
                <w:lang w:val="en-US" w:eastAsia="zh-CN"/>
              </w:rPr>
              <w:t>905</w:t>
            </w:r>
            <w:r>
              <w:rPr>
                <w:rFonts w:hint="eastAsia"/>
                <w:highlight w:val="none"/>
              </w:rPr>
              <w:t>，收件人：</w:t>
            </w:r>
            <w:r>
              <w:rPr>
                <w:rFonts w:hint="eastAsia"/>
                <w:highlight w:val="none"/>
                <w:lang w:val="en-US" w:eastAsia="zh-CN"/>
              </w:rPr>
              <w:t>胡</w:t>
            </w:r>
            <w:r>
              <w:rPr>
                <w:rFonts w:hint="eastAsia"/>
                <w:highlight w:val="none"/>
              </w:rPr>
              <w:t>工，联系方式：020-8354</w:t>
            </w:r>
            <w:r>
              <w:rPr>
                <w:rFonts w:hint="eastAsia"/>
                <w:highlight w:val="none"/>
                <w:lang w:val="en-US" w:eastAsia="zh-CN"/>
              </w:rPr>
              <w:t>4332</w:t>
            </w:r>
            <w:r>
              <w:rPr>
                <w:rFonts w:hint="eastAsia"/>
                <w:highlight w:val="none"/>
              </w:rPr>
              <w:t>。</w:t>
            </w:r>
          </w:p>
        </w:tc>
      </w:tr>
      <w:tr w14:paraId="32B1F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3" w:type="dxa"/>
            <w:shd w:val="clear" w:color="auto" w:fill="auto"/>
            <w:vAlign w:val="center"/>
          </w:tcPr>
          <w:p w14:paraId="65585896">
            <w:pPr>
              <w:pStyle w:val="23"/>
              <w:ind w:left="-466" w:leftChars="-222" w:right="42" w:rightChars="20" w:firstLine="464" w:firstLineChars="221"/>
              <w:jc w:val="center"/>
              <w:rPr>
                <w:rFonts w:hint="eastAsia" w:ascii="宋体" w:hAnsi="宋体" w:eastAsia="宋体" w:cs="宋体"/>
                <w:color w:val="auto"/>
                <w:kern w:val="2"/>
                <w:sz w:val="21"/>
                <w:szCs w:val="24"/>
                <w:highlight w:val="none"/>
                <w:lang w:val="en-US" w:eastAsia="zh-CN" w:bidi="ar-SA"/>
              </w:rPr>
            </w:pPr>
            <w:r>
              <w:rPr>
                <w:rFonts w:hint="eastAsia" w:hAnsi="宋体" w:cs="宋体"/>
                <w:color w:val="auto"/>
                <w:highlight w:val="none"/>
              </w:rPr>
              <w:t>7</w:t>
            </w:r>
          </w:p>
        </w:tc>
        <w:tc>
          <w:tcPr>
            <w:tcW w:w="8443" w:type="dxa"/>
            <w:vAlign w:val="center"/>
          </w:tcPr>
          <w:p w14:paraId="3036D400">
            <w:pPr>
              <w:pStyle w:val="23"/>
              <w:ind w:left="1265" w:hanging="1265"/>
              <w:rPr>
                <w:rFonts w:hint="eastAsia" w:hAnsi="宋体" w:cs="宋体"/>
                <w:color w:val="auto"/>
                <w:highlight w:val="none"/>
              </w:rPr>
            </w:pPr>
            <w:r>
              <w:rPr>
                <w:rFonts w:hint="eastAsia" w:hAnsi="宋体" w:cs="宋体"/>
                <w:b/>
                <w:bCs/>
                <w:color w:val="auto"/>
                <w:highlight w:val="none"/>
              </w:rPr>
              <w:t>投标有效期：</w:t>
            </w:r>
            <w:r>
              <w:rPr>
                <w:rFonts w:hint="eastAsia" w:hAnsi="宋体" w:cs="宋体"/>
                <w:b/>
                <w:color w:val="auto"/>
                <w:highlight w:val="none"/>
                <w:u w:val="single"/>
              </w:rPr>
              <w:t>90天（日历天）</w:t>
            </w:r>
          </w:p>
        </w:tc>
      </w:tr>
      <w:tr w14:paraId="2DBD0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3" w:type="dxa"/>
            <w:shd w:val="clear" w:color="auto" w:fill="auto"/>
            <w:vAlign w:val="center"/>
          </w:tcPr>
          <w:p w14:paraId="358FE536">
            <w:pPr>
              <w:pStyle w:val="23"/>
              <w:ind w:left="-466" w:leftChars="-222" w:right="42" w:rightChars="20" w:firstLine="464" w:firstLineChars="221"/>
              <w:jc w:val="center"/>
              <w:rPr>
                <w:rFonts w:hint="eastAsia" w:ascii="宋体" w:hAnsi="宋体" w:eastAsia="宋体" w:cs="宋体"/>
                <w:color w:val="auto"/>
                <w:kern w:val="2"/>
                <w:sz w:val="21"/>
                <w:szCs w:val="24"/>
                <w:highlight w:val="none"/>
                <w:lang w:val="en-US" w:eastAsia="zh-CN" w:bidi="ar-SA"/>
              </w:rPr>
            </w:pPr>
            <w:r>
              <w:rPr>
                <w:rFonts w:hint="eastAsia" w:hAnsi="宋体" w:cs="宋体"/>
                <w:color w:val="auto"/>
                <w:highlight w:val="none"/>
              </w:rPr>
              <w:t>8</w:t>
            </w:r>
          </w:p>
        </w:tc>
        <w:tc>
          <w:tcPr>
            <w:tcW w:w="8443" w:type="dxa"/>
            <w:vAlign w:val="top"/>
          </w:tcPr>
          <w:p w14:paraId="514AAF95">
            <w:pPr>
              <w:pStyle w:val="23"/>
              <w:spacing w:before="120" w:after="120"/>
              <w:ind w:left="1" w:firstLine="0"/>
              <w:rPr>
                <w:rFonts w:hint="eastAsia" w:hAnsi="宋体" w:cs="宋体"/>
                <w:b/>
                <w:bCs/>
                <w:color w:val="auto"/>
                <w:highlight w:val="none"/>
              </w:rPr>
            </w:pPr>
            <w:r>
              <w:rPr>
                <w:rFonts w:hint="eastAsia" w:hAnsi="宋体" w:cs="宋体"/>
                <w:b/>
                <w:bCs/>
                <w:color w:val="auto"/>
                <w:highlight w:val="none"/>
              </w:rPr>
              <w:t>投标保证金：</w:t>
            </w:r>
          </w:p>
          <w:p w14:paraId="308EFB93">
            <w:pPr>
              <w:pStyle w:val="23"/>
              <w:spacing w:before="120" w:after="120"/>
              <w:ind w:left="1" w:firstLine="0"/>
              <w:rPr>
                <w:rFonts w:hint="eastAsia" w:hAnsi="宋体" w:cs="宋体"/>
                <w:b/>
                <w:bCs/>
                <w:color w:val="auto"/>
                <w:highlight w:val="none"/>
              </w:rPr>
            </w:pPr>
            <w:r>
              <w:rPr>
                <w:rFonts w:hint="eastAsia" w:hAnsi="宋体" w:cs="宋体"/>
                <w:b/>
                <w:bCs/>
                <w:color w:val="auto"/>
                <w:highlight w:val="none"/>
              </w:rPr>
              <w:t>1、投标保证金金额：</w:t>
            </w:r>
          </w:p>
          <w:p w14:paraId="18EAE86F">
            <w:pPr>
              <w:pStyle w:val="23"/>
              <w:spacing w:before="120" w:after="120"/>
              <w:ind w:left="1" w:firstLine="0"/>
              <w:rPr>
                <w:rFonts w:hint="eastAsia" w:hAnsi="宋体" w:cs="宋体"/>
                <w:b/>
                <w:bCs/>
                <w:color w:val="auto"/>
                <w:highlight w:val="none"/>
              </w:rPr>
            </w:pPr>
            <w:r>
              <w:rPr>
                <w:rFonts w:hint="eastAsia" w:hAnsi="宋体" w:cs="宋体"/>
                <w:b/>
                <w:bCs/>
                <w:color w:val="auto"/>
                <w:highlight w:val="none"/>
              </w:rPr>
              <w:t>投标人必须提交</w:t>
            </w:r>
            <w:r>
              <w:rPr>
                <w:rFonts w:hint="eastAsia" w:hAnsi="宋体"/>
                <w:b/>
                <w:bCs/>
              </w:rPr>
              <w:t>¥</w:t>
            </w:r>
            <w:r>
              <w:rPr>
                <w:rFonts w:hint="eastAsia" w:hAnsi="宋体"/>
                <w:b/>
                <w:bCs/>
                <w:u w:val="single"/>
                <w:lang w:val="en-US" w:eastAsia="zh-CN"/>
              </w:rPr>
              <w:t>20</w:t>
            </w:r>
            <w:r>
              <w:rPr>
                <w:rFonts w:hint="eastAsia" w:hAnsi="宋体"/>
                <w:b/>
                <w:bCs/>
                <w:u w:val="single"/>
              </w:rPr>
              <w:t>000.00</w:t>
            </w:r>
            <w:r>
              <w:rPr>
                <w:rFonts w:hint="eastAsia" w:hAnsi="宋体"/>
                <w:b/>
                <w:bCs/>
              </w:rPr>
              <w:t>元(大写：人民币</w:t>
            </w:r>
            <w:r>
              <w:rPr>
                <w:rFonts w:hint="eastAsia" w:hAnsi="宋体"/>
                <w:b/>
                <w:bCs/>
                <w:lang w:val="en-US" w:eastAsia="zh-CN"/>
              </w:rPr>
              <w:t>贰万</w:t>
            </w:r>
            <w:r>
              <w:rPr>
                <w:rFonts w:hint="eastAsia" w:hAnsi="宋体"/>
                <w:b/>
                <w:bCs/>
              </w:rPr>
              <w:t>元整)</w:t>
            </w:r>
            <w:r>
              <w:rPr>
                <w:rFonts w:hint="eastAsia" w:hAnsi="宋体" w:cs="宋体"/>
                <w:b/>
                <w:bCs/>
                <w:color w:val="auto"/>
                <w:highlight w:val="none"/>
              </w:rPr>
              <w:t>的投标保证金</w:t>
            </w:r>
          </w:p>
          <w:p w14:paraId="06CA581F">
            <w:pPr>
              <w:pStyle w:val="23"/>
              <w:spacing w:before="120" w:after="120" w:line="360" w:lineRule="auto"/>
              <w:ind w:left="1" w:firstLine="0"/>
              <w:rPr>
                <w:rFonts w:hint="eastAsia" w:hAnsi="宋体" w:cs="宋体"/>
                <w:color w:val="auto"/>
                <w:highlight w:val="none"/>
              </w:rPr>
            </w:pPr>
            <w:r>
              <w:rPr>
                <w:rFonts w:hint="eastAsia" w:hAnsi="宋体" w:cs="宋体"/>
                <w:b/>
                <w:bCs/>
                <w:color w:val="auto"/>
                <w:highlight w:val="none"/>
              </w:rPr>
              <w:t>2、投标保证金缴纳方式：</w:t>
            </w:r>
            <w:r>
              <w:rPr>
                <w:rFonts w:hint="eastAsia" w:hAnsi="宋体" w:cs="宋体"/>
                <w:color w:val="auto"/>
                <w:highlight w:val="none"/>
              </w:rPr>
              <w:t>（1）按银行子账号信息汇款/转账方式缴纳；或（2）电子保函线上缴纳方式：</w:t>
            </w:r>
          </w:p>
          <w:p w14:paraId="54D892ED">
            <w:pPr>
              <w:pStyle w:val="23"/>
              <w:ind w:firstLine="0"/>
              <w:rPr>
                <w:rFonts w:hint="eastAsia" w:hAnsi="宋体" w:cs="宋体"/>
                <w:b/>
                <w:bCs/>
                <w:color w:val="auto"/>
                <w:highlight w:val="none"/>
              </w:rPr>
            </w:pPr>
            <w:r>
              <w:rPr>
                <w:rFonts w:hint="eastAsia" w:hAnsi="宋体" w:cs="宋体"/>
                <w:b/>
                <w:bCs/>
                <w:color w:val="auto"/>
                <w:highlight w:val="none"/>
              </w:rPr>
              <w:t>（1）银行子账号信息汇款/转账缴纳方式：</w:t>
            </w:r>
          </w:p>
          <w:p w14:paraId="5C100E89">
            <w:pPr>
              <w:pStyle w:val="23"/>
              <w:ind w:firstLine="0"/>
              <w:rPr>
                <w:rFonts w:hint="eastAsia" w:hAnsi="宋体" w:cs="宋体"/>
                <w:color w:val="auto"/>
                <w:highlight w:val="none"/>
              </w:rPr>
            </w:pPr>
            <w:r>
              <w:rPr>
                <w:rFonts w:hint="eastAsia" w:hAnsi="宋体" w:cs="宋体"/>
                <w:color w:val="auto"/>
                <w:highlight w:val="none"/>
              </w:rPr>
              <w:t>①投标人网上登记成功后，应登录广东省机电设备招标有限公司广咨电子招投标交易平台网站（http://www.gzebid.cn）并选择对应项目获取缴纳投标保证金的银行子账号信息（每位投标人每个项目的保证金缴纳账户是唯一的，该账号是针对每位投标人随机生成的专属账号）。</w:t>
            </w:r>
          </w:p>
          <w:p w14:paraId="05A95FE8">
            <w:pPr>
              <w:pStyle w:val="23"/>
              <w:ind w:firstLine="0"/>
              <w:rPr>
                <w:rFonts w:hint="eastAsia" w:hAnsi="宋体" w:cs="宋体"/>
                <w:color w:val="auto"/>
                <w:highlight w:val="none"/>
              </w:rPr>
            </w:pPr>
            <w:r>
              <w:rPr>
                <w:rFonts w:hint="eastAsia" w:hAnsi="宋体" w:cs="宋体"/>
                <w:color w:val="auto"/>
                <w:highlight w:val="none"/>
              </w:rPr>
              <w:t>②投标保证金应从投标人的账号支付，并以资金到达该子账号的时间为准</w:t>
            </w:r>
            <w:r>
              <w:rPr>
                <w:rFonts w:hint="eastAsia" w:hAnsi="宋体" w:cs="宋体"/>
                <w:color w:val="auto"/>
                <w:highlight w:val="none"/>
                <w:lang w:eastAsia="zh-CN"/>
              </w:rPr>
              <w:t>，</w:t>
            </w:r>
            <w:r>
              <w:rPr>
                <w:rFonts w:hint="eastAsia" w:hAnsi="宋体" w:cs="宋体"/>
                <w:color w:val="auto"/>
                <w:highlight w:val="none"/>
              </w:rPr>
              <w:t>如从其他账户、或未缴纳到指定的子账号，视为无效投标保证金。</w:t>
            </w:r>
          </w:p>
          <w:p w14:paraId="315EF799">
            <w:pPr>
              <w:pStyle w:val="23"/>
              <w:ind w:firstLine="0"/>
              <w:rPr>
                <w:rFonts w:hint="eastAsia" w:hAnsi="宋体" w:cs="宋体"/>
                <w:color w:val="auto"/>
                <w:highlight w:val="none"/>
              </w:rPr>
            </w:pPr>
            <w:r>
              <w:rPr>
                <w:rFonts w:hint="eastAsia" w:hAnsi="宋体" w:cs="宋体"/>
                <w:color w:val="auto"/>
                <w:highlight w:val="none"/>
              </w:rPr>
              <w:t>③缴纳投标保证金时投标人须仔细阅读广咨电子招投标交易平台的缴纳保证金页面的所有内容（包括重要事项），如因投标人未按要求错误操作造成系统平台无法识别缴纳账号信息或投标保证金未在投标截止时间前到账的，视为未按要求缴纳保证金，由此造成后果由投标</w:t>
            </w:r>
            <w:r>
              <w:rPr>
                <w:rFonts w:hint="eastAsia" w:hAnsi="宋体" w:cs="宋体"/>
                <w:color w:val="auto"/>
                <w:highlight w:val="none"/>
                <w:lang w:val="en-US" w:eastAsia="zh-CN"/>
              </w:rPr>
              <w:t>人</w:t>
            </w:r>
            <w:r>
              <w:rPr>
                <w:rFonts w:hint="eastAsia" w:hAnsi="宋体" w:cs="宋体"/>
                <w:color w:val="auto"/>
                <w:highlight w:val="none"/>
              </w:rPr>
              <w:t>自行承担责任。</w:t>
            </w:r>
          </w:p>
          <w:p w14:paraId="15D1FE52">
            <w:pPr>
              <w:pStyle w:val="23"/>
              <w:ind w:firstLine="0"/>
              <w:rPr>
                <w:rFonts w:hint="eastAsia" w:hAnsi="宋体" w:cs="宋体"/>
                <w:b/>
                <w:bCs/>
                <w:color w:val="auto"/>
                <w:highlight w:val="none"/>
              </w:rPr>
            </w:pPr>
            <w:r>
              <w:rPr>
                <w:rFonts w:hint="eastAsia" w:hAnsi="宋体" w:cs="宋体"/>
                <w:b/>
                <w:bCs/>
                <w:color w:val="auto"/>
                <w:highlight w:val="none"/>
              </w:rPr>
              <w:t>（2）电子保函线上缴纳方式：</w:t>
            </w:r>
          </w:p>
          <w:p w14:paraId="5D4EF5A2">
            <w:pPr>
              <w:pStyle w:val="23"/>
              <w:ind w:firstLine="0"/>
              <w:rPr>
                <w:rFonts w:hint="eastAsia" w:hAnsi="宋体" w:cs="宋体"/>
                <w:color w:val="auto"/>
                <w:highlight w:val="none"/>
              </w:rPr>
            </w:pPr>
            <w:r>
              <w:rPr>
                <w:rFonts w:hint="eastAsia" w:hAnsi="宋体" w:cs="宋体"/>
                <w:color w:val="auto"/>
                <w:highlight w:val="none"/>
              </w:rPr>
              <w:t>①登录广咨电子招投标交易平台网站（www.gzebid.cn）并选择对应项目，选择“申请电子保函”，使用标信通APP进行扫码申请，选择开函机构并填写发票信息（如为首次在该开函机构申请电子保函需先完成准入），选择CA盾（如未办理移动CA，系统将自动赠送一个仅能用于开函的CA），确认提交并完成支付，成功出函后，投标人在标信通APP点击“确定提交”，电子保函同步提交至广咨电子招投标交易平台，还可在标信通APP手机下载所开具的电子保函。</w:t>
            </w:r>
          </w:p>
          <w:p w14:paraId="52807D6D">
            <w:pPr>
              <w:pStyle w:val="23"/>
              <w:ind w:firstLine="0"/>
              <w:rPr>
                <w:rFonts w:hint="eastAsia" w:hAnsi="宋体" w:cs="宋体"/>
                <w:color w:val="auto"/>
                <w:highlight w:val="none"/>
              </w:rPr>
            </w:pPr>
            <w:r>
              <w:rPr>
                <w:rFonts w:hint="eastAsia" w:hAnsi="宋体" w:cs="宋体"/>
                <w:color w:val="auto"/>
                <w:highlight w:val="none"/>
              </w:rPr>
              <w:t>②登录标信通APP，点击“投标保函”-“申请保函”，选择“广咨电子招投标交易平台”并选择开函机构（如首次在该开函机构申请电子保函需先完成准入），选择项目申请保函（需先在广咨电子招投标交易平台完成项目投标登记，否则无法购买电子保函），填写发票信息，选择CA盾，确认提交并完成支付，成功出函后，投标人在标信通APP点击“确定提交”，电子保函同步提交至广咨电子招投标交易平台，投标人可在标信通APP手机下载所开具的电子保函。</w:t>
            </w:r>
          </w:p>
          <w:p w14:paraId="0BFB690F">
            <w:pPr>
              <w:pStyle w:val="23"/>
              <w:ind w:firstLineChars="200"/>
              <w:rPr>
                <w:rFonts w:hint="eastAsia" w:hAnsi="宋体" w:cs="宋体"/>
                <w:color w:val="auto"/>
                <w:highlight w:val="none"/>
              </w:rPr>
            </w:pPr>
            <w:r>
              <w:rPr>
                <w:rFonts w:hint="eastAsia" w:hAnsi="宋体" w:cs="宋体"/>
                <w:color w:val="auto"/>
                <w:highlight w:val="none"/>
              </w:rPr>
              <w:t>具体操作可访问广咨电子招投标交易平台：平台服务》办事指引》电子保函方式缴纳保证金。</w:t>
            </w:r>
          </w:p>
          <w:p w14:paraId="0FD80DD4">
            <w:pPr>
              <w:pStyle w:val="23"/>
              <w:ind w:firstLine="0"/>
              <w:rPr>
                <w:rFonts w:hint="eastAsia" w:hAnsi="宋体" w:cs="宋体"/>
                <w:color w:val="auto"/>
                <w:highlight w:val="none"/>
              </w:rPr>
            </w:pPr>
            <w:r>
              <w:rPr>
                <w:rFonts w:hint="eastAsia" w:hAnsi="宋体" w:cs="宋体"/>
                <w:color w:val="auto"/>
                <w:highlight w:val="none"/>
              </w:rPr>
              <w:t>（投标保证金缴纳指南具体见：广咨电子招投标交易平台网站（www.gzebid.cn）首页&gt;平台服务&gt;办事指南&gt;广咨电子招投标交易平台网上缴纳投标保证金说明，咨询热线电话：</w:t>
            </w:r>
            <w:r>
              <w:rPr>
                <w:rFonts w:hint="eastAsia" w:hAnsi="宋体" w:cs="宋体"/>
                <w:color w:val="auto"/>
                <w:highlight w:val="none"/>
                <w:lang w:eastAsia="zh-CN"/>
              </w:rPr>
              <w:t>400-9030-870</w:t>
            </w:r>
            <w:r>
              <w:rPr>
                <w:rFonts w:hint="eastAsia" w:hAnsi="宋体" w:cs="宋体"/>
                <w:color w:val="auto"/>
                <w:highlight w:val="none"/>
              </w:rPr>
              <w:t xml:space="preserve"> 网站客服(QQ)：3151435402。）</w:t>
            </w:r>
          </w:p>
        </w:tc>
      </w:tr>
      <w:tr w14:paraId="06162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clear" w:color="auto" w:fill="auto"/>
            <w:vAlign w:val="center"/>
          </w:tcPr>
          <w:p w14:paraId="57A32229">
            <w:pPr>
              <w:pStyle w:val="23"/>
              <w:ind w:left="-466" w:leftChars="-222" w:right="42" w:rightChars="20" w:firstLine="464" w:firstLineChars="221"/>
              <w:jc w:val="center"/>
              <w:rPr>
                <w:rFonts w:hint="eastAsia" w:ascii="宋体" w:hAnsi="宋体" w:eastAsia="宋体" w:cs="宋体"/>
                <w:color w:val="auto"/>
                <w:kern w:val="2"/>
                <w:sz w:val="21"/>
                <w:szCs w:val="24"/>
                <w:highlight w:val="none"/>
                <w:lang w:val="en-US" w:eastAsia="zh-CN" w:bidi="ar-SA"/>
              </w:rPr>
            </w:pPr>
            <w:r>
              <w:rPr>
                <w:rFonts w:hint="eastAsia" w:hAnsi="宋体" w:cs="宋体"/>
                <w:color w:val="auto"/>
                <w:highlight w:val="none"/>
              </w:rPr>
              <w:t>9</w:t>
            </w:r>
          </w:p>
        </w:tc>
        <w:tc>
          <w:tcPr>
            <w:tcW w:w="8443" w:type="dxa"/>
            <w:vAlign w:val="top"/>
          </w:tcPr>
          <w:p w14:paraId="22391B40">
            <w:pPr>
              <w:pStyle w:val="23"/>
              <w:ind w:left="1265" w:hanging="1265"/>
              <w:rPr>
                <w:rFonts w:hint="eastAsia" w:hAnsi="宋体" w:cs="宋体"/>
                <w:color w:val="auto"/>
                <w:highlight w:val="none"/>
              </w:rPr>
            </w:pPr>
            <w:r>
              <w:rPr>
                <w:rFonts w:hint="eastAsia" w:hAnsi="宋体" w:cs="宋体"/>
                <w:color w:val="auto"/>
                <w:highlight w:val="none"/>
              </w:rPr>
              <w:t>投标截止时间：</w:t>
            </w:r>
            <w:r>
              <w:rPr>
                <w:rFonts w:hint="eastAsia" w:hAnsi="宋体" w:cs="宋体"/>
                <w:color w:val="auto"/>
                <w:highlight w:val="none"/>
                <w:u w:val="single"/>
              </w:rPr>
              <w:t>详见投标邀请函</w:t>
            </w:r>
          </w:p>
          <w:p w14:paraId="244577AD">
            <w:pPr>
              <w:pStyle w:val="23"/>
              <w:ind w:firstLine="0"/>
              <w:rPr>
                <w:rFonts w:hint="eastAsia" w:hAnsi="宋体" w:cs="宋体"/>
                <w:color w:val="auto"/>
                <w:highlight w:val="none"/>
              </w:rPr>
            </w:pPr>
            <w:r>
              <w:rPr>
                <w:rFonts w:hint="eastAsia" w:hAnsi="宋体" w:cs="宋体"/>
                <w:color w:val="auto"/>
                <w:highlight w:val="none"/>
              </w:rPr>
              <w:t>投标文件递交地址：</w:t>
            </w:r>
            <w:r>
              <w:rPr>
                <w:rFonts w:hint="eastAsia" w:hAnsi="宋体" w:cs="宋体"/>
                <w:color w:val="auto"/>
                <w:highlight w:val="none"/>
                <w:u w:val="single"/>
              </w:rPr>
              <w:t>详见投标邀请函</w:t>
            </w:r>
            <w:r>
              <w:rPr>
                <w:rFonts w:hint="eastAsia" w:hAnsi="宋体" w:cs="宋体"/>
                <w:color w:val="auto"/>
                <w:highlight w:val="none"/>
              </w:rPr>
              <w:t>。</w:t>
            </w:r>
          </w:p>
        </w:tc>
      </w:tr>
      <w:tr w14:paraId="6DD2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843" w:type="dxa"/>
            <w:shd w:val="clear" w:color="auto" w:fill="auto"/>
            <w:vAlign w:val="center"/>
          </w:tcPr>
          <w:p w14:paraId="43E44079">
            <w:pPr>
              <w:pStyle w:val="23"/>
              <w:ind w:left="-466" w:leftChars="-222" w:right="42" w:rightChars="20" w:firstLine="464" w:firstLineChars="221"/>
              <w:jc w:val="center"/>
              <w:rPr>
                <w:rFonts w:ascii="宋体" w:hAnsi="宋体" w:eastAsia="宋体" w:cs="宋体"/>
                <w:color w:val="auto"/>
                <w:kern w:val="2"/>
                <w:sz w:val="21"/>
                <w:szCs w:val="24"/>
                <w:highlight w:val="none"/>
                <w:lang w:val="en-US" w:eastAsia="zh-CN" w:bidi="ar-SA"/>
              </w:rPr>
            </w:pPr>
            <w:r>
              <w:rPr>
                <w:rFonts w:hint="eastAsia" w:hAnsi="宋体" w:cs="宋体"/>
                <w:color w:val="auto"/>
                <w:highlight w:val="none"/>
              </w:rPr>
              <w:t>10</w:t>
            </w:r>
          </w:p>
        </w:tc>
        <w:tc>
          <w:tcPr>
            <w:tcW w:w="8443" w:type="dxa"/>
            <w:vAlign w:val="top"/>
          </w:tcPr>
          <w:p w14:paraId="7BAB5BF6">
            <w:pPr>
              <w:pStyle w:val="23"/>
              <w:ind w:left="1265" w:hanging="1265"/>
              <w:rPr>
                <w:rFonts w:hint="eastAsia" w:hAnsi="宋体" w:cs="宋体"/>
                <w:color w:val="auto"/>
                <w:highlight w:val="none"/>
              </w:rPr>
            </w:pPr>
            <w:r>
              <w:rPr>
                <w:rFonts w:hint="eastAsia" w:hAnsi="宋体" w:cs="宋体"/>
                <w:color w:val="auto"/>
                <w:highlight w:val="none"/>
              </w:rPr>
              <w:t>开标时间：</w:t>
            </w:r>
            <w:r>
              <w:rPr>
                <w:rFonts w:hint="eastAsia" w:hAnsi="宋体" w:cs="宋体"/>
                <w:color w:val="auto"/>
                <w:highlight w:val="none"/>
                <w:u w:val="single"/>
              </w:rPr>
              <w:t>详见投标邀请函</w:t>
            </w:r>
          </w:p>
          <w:p w14:paraId="1AB86BDA">
            <w:pPr>
              <w:pStyle w:val="23"/>
              <w:ind w:left="1265" w:hanging="1265"/>
              <w:rPr>
                <w:rFonts w:hint="eastAsia" w:hAnsi="宋体" w:cs="宋体"/>
                <w:color w:val="auto"/>
                <w:highlight w:val="none"/>
              </w:rPr>
            </w:pPr>
            <w:r>
              <w:rPr>
                <w:rFonts w:hint="eastAsia" w:hAnsi="宋体" w:cs="宋体"/>
                <w:color w:val="auto"/>
                <w:highlight w:val="none"/>
              </w:rPr>
              <w:t>地址：</w:t>
            </w:r>
            <w:r>
              <w:rPr>
                <w:rFonts w:hint="eastAsia" w:hAnsi="宋体" w:cs="宋体"/>
                <w:color w:val="auto"/>
                <w:highlight w:val="none"/>
                <w:u w:val="single"/>
              </w:rPr>
              <w:t>详见投标邀请函</w:t>
            </w:r>
            <w:r>
              <w:rPr>
                <w:rFonts w:hint="eastAsia" w:hAnsi="宋体" w:cs="宋体"/>
                <w:color w:val="auto"/>
                <w:szCs w:val="21"/>
                <w:highlight w:val="none"/>
              </w:rPr>
              <w:t>。</w:t>
            </w:r>
          </w:p>
        </w:tc>
      </w:tr>
      <w:tr w14:paraId="12D01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843" w:type="dxa"/>
            <w:shd w:val="clear" w:color="auto" w:fill="auto"/>
            <w:vAlign w:val="center"/>
          </w:tcPr>
          <w:p w14:paraId="4D05CB54">
            <w:pPr>
              <w:pStyle w:val="23"/>
              <w:ind w:left="-466" w:leftChars="-222" w:right="42" w:rightChars="20" w:firstLine="464" w:firstLineChars="221"/>
              <w:jc w:val="center"/>
              <w:rPr>
                <w:rFonts w:hint="eastAsia" w:ascii="宋体" w:hAnsi="宋体" w:eastAsia="宋体" w:cs="宋体"/>
                <w:color w:val="auto"/>
                <w:kern w:val="2"/>
                <w:sz w:val="21"/>
                <w:szCs w:val="24"/>
                <w:highlight w:val="none"/>
                <w:lang w:val="en-US" w:eastAsia="zh-CN" w:bidi="ar-SA"/>
              </w:rPr>
            </w:pPr>
            <w:r>
              <w:rPr>
                <w:rFonts w:hint="eastAsia" w:hAnsi="宋体" w:cs="宋体"/>
                <w:color w:val="auto"/>
                <w:highlight w:val="none"/>
              </w:rPr>
              <w:t>11</w:t>
            </w:r>
          </w:p>
        </w:tc>
        <w:tc>
          <w:tcPr>
            <w:tcW w:w="8443" w:type="dxa"/>
            <w:vAlign w:val="top"/>
          </w:tcPr>
          <w:p w14:paraId="1D25FD5B">
            <w:pPr>
              <w:pStyle w:val="13"/>
              <w:rPr>
                <w:rFonts w:hint="eastAsia" w:ascii="宋体" w:hAnsi="宋体" w:eastAsia="宋体" w:cs="宋体"/>
                <w:color w:val="auto"/>
                <w:highlight w:val="none"/>
                <w:lang w:eastAsia="zh-CN"/>
              </w:rPr>
            </w:pPr>
            <w:r>
              <w:rPr>
                <w:rFonts w:hint="eastAsia" w:ascii="宋体" w:hAnsi="宋体" w:cs="宋体"/>
                <w:color w:val="auto"/>
                <w:highlight w:val="none"/>
              </w:rPr>
              <w:t>招 标 人：</w:t>
            </w:r>
            <w:r>
              <w:rPr>
                <w:rFonts w:hint="eastAsia" w:ascii="宋体" w:hAnsi="宋体" w:cs="宋体"/>
                <w:color w:val="auto"/>
                <w:highlight w:val="none"/>
                <w:lang w:eastAsia="zh-CN"/>
              </w:rPr>
              <w:t>广东南方都市报经营有限公司</w:t>
            </w:r>
          </w:p>
          <w:p w14:paraId="4B8F5925">
            <w:pPr>
              <w:pStyle w:val="13"/>
              <w:rPr>
                <w:rFonts w:hint="eastAsia" w:ascii="宋体" w:hAnsi="宋体" w:cs="宋体"/>
                <w:color w:val="auto"/>
                <w:highlight w:val="none"/>
              </w:rPr>
            </w:pPr>
            <w:r>
              <w:rPr>
                <w:rFonts w:hint="eastAsia" w:ascii="宋体" w:hAnsi="宋体" w:cs="宋体"/>
                <w:color w:val="auto"/>
                <w:highlight w:val="none"/>
              </w:rPr>
              <w:t>地    址：广东省广州市越秀区广州大道中289号</w:t>
            </w:r>
          </w:p>
          <w:p w14:paraId="6921D2A8">
            <w:pPr>
              <w:spacing w:line="360" w:lineRule="auto"/>
              <w:ind w:left="-359" w:leftChars="-171" w:firstLine="359" w:firstLineChars="171"/>
              <w:rPr>
                <w:rFonts w:hint="eastAsia" w:ascii="宋体" w:hAnsi="宋体" w:eastAsia="宋体" w:cs="宋体"/>
                <w:color w:val="auto"/>
                <w:highlight w:val="none"/>
                <w:lang w:val="en-US" w:eastAsia="zh-CN"/>
              </w:rPr>
            </w:pPr>
            <w:r>
              <w:rPr>
                <w:rFonts w:hint="eastAsia" w:ascii="宋体" w:hAnsi="宋体" w:cs="宋体"/>
                <w:color w:val="auto"/>
                <w:szCs w:val="21"/>
                <w:highlight w:val="none"/>
              </w:rPr>
              <w:t>联 系 人：</w:t>
            </w:r>
            <w:r>
              <w:rPr>
                <w:rFonts w:hint="eastAsia" w:ascii="宋体" w:hAnsi="宋体" w:cs="宋体"/>
                <w:color w:val="auto"/>
                <w:szCs w:val="21"/>
                <w:highlight w:val="none"/>
                <w:lang w:val="en-US" w:eastAsia="zh-CN"/>
              </w:rPr>
              <w:t>黄小姐</w:t>
            </w:r>
          </w:p>
          <w:p w14:paraId="611B410B">
            <w:pPr>
              <w:pStyle w:val="13"/>
              <w:rPr>
                <w:rFonts w:hint="default" w:ascii="宋体" w:hAnsi="宋体" w:eastAsia="宋体" w:cs="宋体"/>
                <w:color w:val="auto"/>
                <w:highlight w:val="none"/>
                <w:lang w:val="en-US" w:eastAsia="zh-CN"/>
              </w:rPr>
            </w:pPr>
            <w:r>
              <w:rPr>
                <w:rFonts w:hint="eastAsia" w:ascii="宋体" w:hAnsi="宋体" w:cs="宋体"/>
                <w:color w:val="auto"/>
                <w:highlight w:val="none"/>
              </w:rPr>
              <w:t>电  话：</w:t>
            </w:r>
            <w:r>
              <w:rPr>
                <w:rFonts w:hint="eastAsia" w:ascii="宋体" w:hAnsi="宋体" w:cs="宋体"/>
                <w:color w:val="auto"/>
                <w:highlight w:val="none"/>
                <w:lang w:val="en-US" w:eastAsia="zh-CN"/>
              </w:rPr>
              <w:t>18826055682</w:t>
            </w:r>
          </w:p>
        </w:tc>
      </w:tr>
      <w:tr w14:paraId="1D20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trPr>
        <w:tc>
          <w:tcPr>
            <w:tcW w:w="843" w:type="dxa"/>
            <w:shd w:val="clear" w:color="auto" w:fill="auto"/>
            <w:vAlign w:val="center"/>
          </w:tcPr>
          <w:p w14:paraId="6C0DBC0D">
            <w:pPr>
              <w:pStyle w:val="23"/>
              <w:ind w:left="-466" w:leftChars="-222" w:right="42" w:rightChars="20" w:firstLine="464" w:firstLineChars="221"/>
              <w:jc w:val="center"/>
              <w:rPr>
                <w:rFonts w:hint="eastAsia" w:ascii="宋体" w:hAnsi="宋体" w:eastAsia="宋体" w:cs="宋体"/>
                <w:color w:val="auto"/>
                <w:kern w:val="2"/>
                <w:sz w:val="21"/>
                <w:szCs w:val="24"/>
                <w:highlight w:val="none"/>
                <w:lang w:val="en-US" w:eastAsia="zh-CN" w:bidi="ar-SA"/>
              </w:rPr>
            </w:pPr>
            <w:r>
              <w:rPr>
                <w:rFonts w:hint="eastAsia" w:hAnsi="宋体" w:cs="宋体"/>
                <w:color w:val="auto"/>
                <w:highlight w:val="none"/>
              </w:rPr>
              <w:t>12</w:t>
            </w:r>
          </w:p>
        </w:tc>
        <w:tc>
          <w:tcPr>
            <w:tcW w:w="8443" w:type="dxa"/>
            <w:vAlign w:val="top"/>
          </w:tcPr>
          <w:p w14:paraId="328BB4D7">
            <w:pPr>
              <w:spacing w:line="360" w:lineRule="auto"/>
              <w:ind w:left="-359" w:leftChars="-171" w:firstLine="359" w:firstLineChars="171"/>
              <w:rPr>
                <w:rFonts w:hint="eastAsia" w:ascii="宋体" w:hAnsi="宋体" w:cs="宋体"/>
                <w:color w:val="auto"/>
                <w:szCs w:val="21"/>
                <w:highlight w:val="none"/>
              </w:rPr>
            </w:pPr>
            <w:r>
              <w:rPr>
                <w:rFonts w:hint="eastAsia" w:ascii="宋体" w:hAnsi="宋体" w:cs="宋体"/>
                <w:color w:val="auto"/>
                <w:szCs w:val="21"/>
                <w:highlight w:val="none"/>
              </w:rPr>
              <w:t>招标代理机构名称：广东省机电设备招标有限公司</w:t>
            </w:r>
          </w:p>
          <w:p w14:paraId="15A75810">
            <w:pPr>
              <w:spacing w:line="360" w:lineRule="auto"/>
              <w:ind w:left="-359" w:leftChars="-171" w:firstLine="359" w:firstLineChars="171"/>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联系人：</w:t>
            </w:r>
            <w:r>
              <w:rPr>
                <w:rFonts w:hint="eastAsia" w:ascii="宋体" w:hAnsi="宋体" w:cs="宋体"/>
                <w:szCs w:val="21"/>
              </w:rPr>
              <w:t>胡</w:t>
            </w:r>
            <w:r>
              <w:rPr>
                <w:rFonts w:hint="eastAsia" w:ascii="宋体" w:hAnsi="宋体" w:cs="宋体"/>
                <w:szCs w:val="21"/>
                <w:lang w:val="en-US" w:eastAsia="zh-CN"/>
              </w:rPr>
              <w:t>工</w:t>
            </w:r>
            <w:r>
              <w:rPr>
                <w:rFonts w:hint="eastAsia" w:ascii="宋体" w:hAnsi="宋体" w:cs="宋体"/>
                <w:szCs w:val="21"/>
              </w:rPr>
              <w:t>、王</w:t>
            </w:r>
            <w:r>
              <w:rPr>
                <w:rFonts w:hint="eastAsia" w:ascii="宋体" w:hAnsi="宋体" w:cs="宋体"/>
                <w:szCs w:val="21"/>
                <w:lang w:val="en-US" w:eastAsia="zh-CN"/>
              </w:rPr>
              <w:t>工</w:t>
            </w:r>
            <w:r>
              <w:rPr>
                <w:rFonts w:hint="eastAsia" w:ascii="宋体" w:hAnsi="宋体" w:cs="宋体"/>
                <w:szCs w:val="21"/>
              </w:rPr>
              <w:t>、刘</w:t>
            </w:r>
            <w:r>
              <w:rPr>
                <w:rFonts w:hint="eastAsia" w:ascii="宋体" w:hAnsi="宋体" w:cs="宋体"/>
                <w:szCs w:val="21"/>
                <w:lang w:val="en-US" w:eastAsia="zh-CN"/>
              </w:rPr>
              <w:t>工</w:t>
            </w:r>
          </w:p>
          <w:p w14:paraId="4FD09E33">
            <w:pPr>
              <w:spacing w:line="360" w:lineRule="auto"/>
              <w:ind w:left="-359" w:leftChars="-171" w:firstLine="359" w:firstLineChars="171"/>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电  话：</w:t>
            </w:r>
            <w:r>
              <w:rPr>
                <w:rFonts w:hint="eastAsia" w:ascii="宋体" w:hAnsi="宋体" w:cs="宋体"/>
                <w:color w:val="auto"/>
                <w:szCs w:val="21"/>
                <w:highlight w:val="none"/>
                <w:lang w:eastAsia="zh-CN"/>
              </w:rPr>
              <w:t>020-83544332、83541795</w:t>
            </w:r>
          </w:p>
          <w:p w14:paraId="65DA382F">
            <w:pPr>
              <w:spacing w:line="360" w:lineRule="auto"/>
              <w:ind w:left="-359" w:leftChars="-171" w:firstLine="359" w:firstLineChars="171"/>
              <w:rPr>
                <w:rFonts w:hint="eastAsia" w:ascii="宋体" w:hAnsi="宋体" w:eastAsia="宋体" w:cs="宋体"/>
                <w:color w:val="auto"/>
                <w:highlight w:val="none"/>
                <w:lang w:eastAsia="zh-CN"/>
              </w:rPr>
            </w:pPr>
            <w:r>
              <w:rPr>
                <w:rFonts w:hint="eastAsia" w:ascii="宋体" w:hAnsi="宋体" w:cs="宋体"/>
                <w:color w:val="auto"/>
                <w:szCs w:val="21"/>
                <w:highlight w:val="none"/>
              </w:rPr>
              <w:t>电子邮件：</w:t>
            </w:r>
            <w:r>
              <w:rPr>
                <w:rFonts w:hint="eastAsia" w:ascii="宋体" w:hAnsi="宋体" w:cs="宋体"/>
                <w:color w:val="auto"/>
                <w:szCs w:val="21"/>
                <w:highlight w:val="none"/>
                <w:lang w:eastAsia="zh-CN"/>
              </w:rPr>
              <w:t>jdzbhu@163.com</w:t>
            </w:r>
          </w:p>
        </w:tc>
      </w:tr>
    </w:tbl>
    <w:p w14:paraId="2EF875B4">
      <w:pPr>
        <w:rPr>
          <w:rFonts w:hint="eastAsia" w:ascii="宋体" w:hAnsi="宋体" w:cs="宋体"/>
          <w:color w:val="auto"/>
          <w:sz w:val="24"/>
          <w:szCs w:val="24"/>
          <w:highlight w:val="none"/>
        </w:rPr>
      </w:pPr>
    </w:p>
    <w:p w14:paraId="288BFF15">
      <w:pPr>
        <w:rPr>
          <w:rFonts w:hint="eastAsia" w:ascii="宋体" w:hAnsi="宋体" w:cs="宋体"/>
          <w:color w:val="auto"/>
          <w:sz w:val="24"/>
          <w:szCs w:val="24"/>
          <w:highlight w:val="none"/>
        </w:rPr>
      </w:pPr>
      <w:r>
        <w:rPr>
          <w:rFonts w:hint="eastAsia" w:ascii="宋体" w:hAnsi="宋体" w:cs="宋体"/>
          <w:color w:val="auto"/>
          <w:sz w:val="24"/>
          <w:szCs w:val="24"/>
          <w:highlight w:val="none"/>
        </w:rPr>
        <w:br w:type="page"/>
      </w:r>
    </w:p>
    <w:bookmarkEnd w:id="49"/>
    <w:bookmarkEnd w:id="50"/>
    <w:bookmarkEnd w:id="51"/>
    <w:bookmarkEnd w:id="52"/>
    <w:p w14:paraId="3CAEEE66">
      <w:pPr>
        <w:pStyle w:val="4"/>
        <w:numPr>
          <w:ilvl w:val="0"/>
          <w:numId w:val="0"/>
        </w:numPr>
        <w:ind w:left="422"/>
        <w:jc w:val="center"/>
        <w:rPr>
          <w:rFonts w:hint="eastAsia" w:hAnsi="宋体" w:cs="宋体"/>
          <w:b w:val="0"/>
          <w:bCs/>
          <w:color w:val="auto"/>
          <w:highlight w:val="none"/>
        </w:rPr>
      </w:pPr>
      <w:bookmarkStart w:id="53" w:name="_Toc513818901"/>
      <w:r>
        <w:rPr>
          <w:rFonts w:hint="eastAsia" w:hAnsi="宋体" w:cs="宋体"/>
          <w:color w:val="auto"/>
          <w:highlight w:val="none"/>
        </w:rPr>
        <w:t>一、总则</w:t>
      </w:r>
      <w:bookmarkEnd w:id="53"/>
    </w:p>
    <w:p w14:paraId="1E3EA36B">
      <w:pPr>
        <w:spacing w:line="360" w:lineRule="auto"/>
        <w:rPr>
          <w:rFonts w:hint="eastAsia" w:ascii="宋体" w:hAnsi="宋体" w:cs="宋体"/>
          <w:b/>
          <w:bCs/>
          <w:color w:val="auto"/>
          <w:highlight w:val="none"/>
        </w:rPr>
      </w:pPr>
      <w:r>
        <w:rPr>
          <w:rFonts w:hint="eastAsia" w:ascii="宋体" w:hAnsi="宋体" w:cs="宋体"/>
          <w:b/>
          <w:bCs/>
          <w:color w:val="auto"/>
          <w:highlight w:val="none"/>
        </w:rPr>
        <w:t>1、项目说明</w:t>
      </w:r>
    </w:p>
    <w:p w14:paraId="46BFC2C4">
      <w:pPr>
        <w:spacing w:line="360" w:lineRule="auto"/>
        <w:rPr>
          <w:rFonts w:hint="eastAsia" w:ascii="宋体" w:hAnsi="宋体" w:cs="宋体"/>
          <w:color w:val="auto"/>
          <w:highlight w:val="none"/>
        </w:rPr>
      </w:pPr>
      <w:r>
        <w:rPr>
          <w:rFonts w:hint="eastAsia" w:ascii="宋体" w:hAnsi="宋体" w:cs="宋体"/>
          <w:color w:val="auto"/>
          <w:highlight w:val="none"/>
        </w:rPr>
        <w:t>1.1项目说明</w:t>
      </w:r>
    </w:p>
    <w:p w14:paraId="0F2AA6ED">
      <w:pPr>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广东省机电设备招标有限公司（以下简称“招标代理机构”）受</w:t>
      </w:r>
      <w:r>
        <w:rPr>
          <w:rFonts w:hint="eastAsia" w:ascii="宋体" w:hAnsi="宋体" w:cs="宋体"/>
          <w:bCs/>
          <w:color w:val="auto"/>
          <w:highlight w:val="none"/>
          <w:lang w:eastAsia="zh-CN"/>
        </w:rPr>
        <w:t>广东南方都市报经营有限公司</w:t>
      </w:r>
      <w:r>
        <w:rPr>
          <w:rFonts w:hint="eastAsia" w:ascii="宋体" w:hAnsi="宋体" w:cs="宋体"/>
          <w:bCs/>
          <w:color w:val="auto"/>
          <w:highlight w:val="none"/>
        </w:rPr>
        <w:t>委托（以下简称“招标人”），就“</w:t>
      </w:r>
      <w:r>
        <w:rPr>
          <w:rFonts w:hint="eastAsia" w:ascii="宋体" w:hAnsi="宋体" w:cs="宋体"/>
          <w:b/>
          <w:bCs/>
          <w:color w:val="auto"/>
          <w:highlight w:val="none"/>
          <w:lang w:eastAsia="zh-CN"/>
        </w:rPr>
        <w:t>互联网平台推广服务</w:t>
      </w:r>
      <w:r>
        <w:rPr>
          <w:rFonts w:hint="eastAsia" w:ascii="宋体" w:hAnsi="宋体" w:cs="宋体"/>
          <w:color w:val="auto"/>
          <w:highlight w:val="none"/>
        </w:rPr>
        <w:t>”</w:t>
      </w:r>
      <w:r>
        <w:rPr>
          <w:rFonts w:hint="eastAsia" w:ascii="宋体" w:hAnsi="宋体" w:cs="宋体"/>
          <w:bCs/>
          <w:color w:val="auto"/>
          <w:highlight w:val="none"/>
        </w:rPr>
        <w:t>进行国内公开招标。</w:t>
      </w:r>
    </w:p>
    <w:p w14:paraId="77788C62">
      <w:pPr>
        <w:spacing w:line="360" w:lineRule="auto"/>
        <w:rPr>
          <w:rFonts w:hint="eastAsia" w:ascii="宋体" w:hAnsi="宋体" w:cs="宋体"/>
          <w:color w:val="auto"/>
          <w:highlight w:val="none"/>
        </w:rPr>
      </w:pPr>
      <w:bookmarkStart w:id="54" w:name="_Toc409173103"/>
      <w:bookmarkStart w:id="55" w:name="_Toc409173217"/>
      <w:r>
        <w:rPr>
          <w:rFonts w:hint="eastAsia" w:ascii="宋体" w:hAnsi="宋体" w:cs="宋体"/>
          <w:color w:val="auto"/>
          <w:highlight w:val="none"/>
        </w:rPr>
        <w:t>1.2资金来源</w:t>
      </w:r>
      <w:bookmarkEnd w:id="54"/>
      <w:bookmarkEnd w:id="55"/>
    </w:p>
    <w:p w14:paraId="1BFCEC55">
      <w:pPr>
        <w:spacing w:line="360" w:lineRule="auto"/>
        <w:ind w:firstLine="420" w:firstLineChars="200"/>
        <w:rPr>
          <w:rFonts w:hint="eastAsia" w:ascii="宋体" w:hAnsi="宋体" w:eastAsia="宋体" w:cs="宋体"/>
          <w:bCs/>
          <w:color w:val="auto"/>
          <w:highlight w:val="none"/>
          <w:lang w:eastAsia="zh-CN"/>
        </w:rPr>
      </w:pPr>
      <w:r>
        <w:rPr>
          <w:rFonts w:hint="eastAsia" w:ascii="宋体" w:hAnsi="宋体" w:cs="宋体"/>
          <w:bCs/>
          <w:color w:val="auto"/>
          <w:highlight w:val="none"/>
          <w:lang w:eastAsia="zh-CN"/>
        </w:rPr>
        <w:t>已落实</w:t>
      </w:r>
    </w:p>
    <w:p w14:paraId="4AA28176">
      <w:pPr>
        <w:spacing w:line="360" w:lineRule="auto"/>
        <w:rPr>
          <w:rFonts w:hint="eastAsia" w:ascii="宋体" w:hAnsi="宋体" w:cs="宋体"/>
          <w:color w:val="auto"/>
          <w:highlight w:val="none"/>
        </w:rPr>
      </w:pPr>
      <w:r>
        <w:rPr>
          <w:rFonts w:hint="eastAsia" w:ascii="宋体" w:hAnsi="宋体" w:cs="宋体"/>
          <w:color w:val="auto"/>
          <w:highlight w:val="none"/>
        </w:rPr>
        <w:t>1.3招标方式</w:t>
      </w:r>
    </w:p>
    <w:p w14:paraId="6B240CD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公开招标方式</w:t>
      </w:r>
    </w:p>
    <w:p w14:paraId="7F79048C">
      <w:pPr>
        <w:spacing w:line="360" w:lineRule="auto"/>
        <w:jc w:val="left"/>
        <w:rPr>
          <w:rFonts w:hint="eastAsia" w:ascii="宋体" w:hAnsi="宋体" w:cs="宋体"/>
          <w:color w:val="auto"/>
          <w:highlight w:val="none"/>
        </w:rPr>
      </w:pPr>
      <w:r>
        <w:rPr>
          <w:rFonts w:hint="eastAsia" w:ascii="宋体" w:hAnsi="宋体" w:cs="宋体"/>
          <w:color w:val="auto"/>
          <w:highlight w:val="none"/>
        </w:rPr>
        <w:t>1.4招标项目</w:t>
      </w:r>
    </w:p>
    <w:p w14:paraId="3E65137D">
      <w:pPr>
        <w:spacing w:line="360" w:lineRule="auto"/>
        <w:ind w:firstLine="422" w:firstLineChars="200"/>
        <w:rPr>
          <w:rFonts w:hint="eastAsia" w:ascii="宋体" w:hAnsi="宋体" w:cs="宋体"/>
          <w:b/>
          <w:color w:val="auto"/>
          <w:highlight w:val="none"/>
          <w:u w:val="single"/>
        </w:rPr>
      </w:pPr>
      <w:r>
        <w:rPr>
          <w:rFonts w:hint="eastAsia" w:ascii="宋体" w:hAnsi="宋体" w:cs="宋体"/>
          <w:b/>
          <w:color w:val="auto"/>
          <w:highlight w:val="none"/>
          <w:u w:val="single"/>
          <w:lang w:eastAsia="zh-CN"/>
        </w:rPr>
        <w:t>互联网平台推广服务</w:t>
      </w:r>
      <w:r>
        <w:rPr>
          <w:rFonts w:hint="eastAsia" w:ascii="宋体" w:hAnsi="宋体" w:cs="宋体"/>
          <w:b/>
          <w:color w:val="auto"/>
          <w:highlight w:val="none"/>
          <w:u w:val="single"/>
        </w:rPr>
        <w:t>（下称“本项目”）</w:t>
      </w:r>
    </w:p>
    <w:p w14:paraId="1BF97131">
      <w:pPr>
        <w:tabs>
          <w:tab w:val="left" w:pos="720"/>
        </w:tabs>
        <w:spacing w:line="360" w:lineRule="auto"/>
        <w:ind w:firstLine="210" w:firstLineChars="100"/>
        <w:rPr>
          <w:rFonts w:hint="eastAsia" w:ascii="宋体" w:hAnsi="宋体" w:cs="宋体"/>
          <w:b/>
          <w:color w:val="auto"/>
          <w:sz w:val="24"/>
          <w:highlight w:val="none"/>
        </w:rPr>
      </w:pPr>
      <w:r>
        <w:rPr>
          <w:rFonts w:hint="eastAsia" w:ascii="宋体" w:hAnsi="宋体" w:cs="宋体"/>
          <w:color w:val="auto"/>
          <w:highlight w:val="none"/>
        </w:rPr>
        <w:t>（详细内容请参阅招标文件中“用户需求书”的相关内容）</w:t>
      </w:r>
    </w:p>
    <w:p w14:paraId="58C7341B">
      <w:pPr>
        <w:tabs>
          <w:tab w:val="left" w:pos="720"/>
        </w:tabs>
        <w:spacing w:line="360" w:lineRule="auto"/>
        <w:rPr>
          <w:rFonts w:hint="eastAsia" w:ascii="宋体" w:hAnsi="宋体" w:cs="宋体"/>
          <w:b/>
          <w:color w:val="auto"/>
          <w:sz w:val="24"/>
          <w:highlight w:val="none"/>
          <w:u w:val="single"/>
        </w:rPr>
      </w:pPr>
      <w:r>
        <w:rPr>
          <w:rFonts w:hint="eastAsia" w:ascii="宋体" w:hAnsi="宋体" w:cs="宋体"/>
          <w:b/>
          <w:color w:val="auto"/>
          <w:sz w:val="24"/>
          <w:highlight w:val="none"/>
        </w:rPr>
        <w:t>2、</w:t>
      </w:r>
      <w:r>
        <w:rPr>
          <w:rFonts w:hint="eastAsia" w:ascii="宋体" w:hAnsi="宋体" w:cs="宋体"/>
          <w:b/>
          <w:bCs/>
          <w:color w:val="auto"/>
          <w:highlight w:val="none"/>
        </w:rPr>
        <w:t>定义及解释</w:t>
      </w:r>
    </w:p>
    <w:p w14:paraId="1053EAA4">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2.1公开招标方式：招标人参照《中华人民共和国招标投标法》及相关法律法规，在指定的网站发布相关采购信息，邀请不特定法人单位购买招标文件，法人单位并按照招标文件的约定，编制投标文件，参与投标，随后，招标人组织评标委员会，按照招标文件的要求投标文件进行评审，并最终推荐中标单位的过程。</w:t>
      </w:r>
    </w:p>
    <w:p w14:paraId="298C5F2D">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2</w:t>
      </w:r>
      <w:r>
        <w:rPr>
          <w:rFonts w:hint="eastAsia" w:ascii="宋体" w:hAnsi="宋体" w:cs="宋体"/>
          <w:color w:val="auto"/>
          <w:highlight w:val="none"/>
        </w:rPr>
        <w:t>业主/招标人/甲方/使用单位/采购人/用户：均指</w:t>
      </w:r>
      <w:r>
        <w:rPr>
          <w:rFonts w:hint="eastAsia" w:ascii="宋体" w:hAnsi="宋体" w:cs="宋体"/>
          <w:color w:val="auto"/>
          <w:highlight w:val="none"/>
          <w:lang w:eastAsia="zh-CN"/>
        </w:rPr>
        <w:t>广东南方都市报经营有限公司</w:t>
      </w:r>
      <w:r>
        <w:rPr>
          <w:rFonts w:hint="eastAsia" w:ascii="宋体" w:hAnsi="宋体" w:cs="宋体"/>
          <w:color w:val="auto"/>
          <w:highlight w:val="none"/>
        </w:rPr>
        <w:t>；招标代理机构：</w:t>
      </w:r>
      <w:r>
        <w:rPr>
          <w:rFonts w:hint="eastAsia" w:ascii="宋体" w:hAnsi="宋体" w:cs="宋体"/>
          <w:color w:val="auto"/>
          <w:szCs w:val="21"/>
          <w:highlight w:val="none"/>
        </w:rPr>
        <w:t>广东省机电设备招标有限公司。</w:t>
      </w:r>
    </w:p>
    <w:p w14:paraId="0F06CB6A">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3</w:t>
      </w:r>
      <w:r>
        <w:rPr>
          <w:rFonts w:hint="eastAsia" w:ascii="宋体" w:hAnsi="宋体" w:cs="宋体"/>
          <w:color w:val="auto"/>
          <w:highlight w:val="none"/>
        </w:rPr>
        <w:t xml:space="preserve"> 投标人/供应商：指</w:t>
      </w:r>
      <w:r>
        <w:rPr>
          <w:rFonts w:hint="eastAsia" w:ascii="宋体" w:hAnsi="宋体" w:cs="宋体"/>
          <w:color w:val="auto"/>
          <w:spacing w:val="8"/>
          <w:szCs w:val="21"/>
          <w:highlight w:val="none"/>
        </w:rPr>
        <w:t>响应招标、参加投标竞争的法人或者其他组织</w:t>
      </w:r>
      <w:r>
        <w:rPr>
          <w:rFonts w:hint="eastAsia" w:ascii="宋体" w:hAnsi="宋体" w:cs="宋体"/>
          <w:color w:val="auto"/>
          <w:highlight w:val="none"/>
        </w:rPr>
        <w:t>。</w:t>
      </w:r>
    </w:p>
    <w:p w14:paraId="11926222">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4</w:t>
      </w:r>
      <w:r>
        <w:rPr>
          <w:rFonts w:hint="eastAsia" w:ascii="宋体" w:hAnsi="宋体" w:cs="宋体"/>
          <w:color w:val="auto"/>
          <w:highlight w:val="none"/>
        </w:rPr>
        <w:t>评标委员会：评标委员会是依法组织的专门负责本次招标及评标工作的临时性机构。</w:t>
      </w:r>
    </w:p>
    <w:p w14:paraId="06D39576">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日期：是指公历日。</w:t>
      </w:r>
    </w:p>
    <w:p w14:paraId="38FF42A8">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6</w:t>
      </w:r>
      <w:r>
        <w:rPr>
          <w:rFonts w:hint="eastAsia" w:ascii="宋体" w:hAnsi="宋体" w:cs="宋体"/>
          <w:color w:val="auto"/>
          <w:highlight w:val="none"/>
        </w:rPr>
        <w:t>合同：指本次招标所产生的合同或合约文件。</w:t>
      </w:r>
    </w:p>
    <w:p w14:paraId="4D1D3F14">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7</w:t>
      </w:r>
      <w:r>
        <w:rPr>
          <w:rFonts w:hint="eastAsia" w:ascii="宋体" w:hAnsi="宋体" w:cs="宋体"/>
          <w:color w:val="auto"/>
          <w:highlight w:val="none"/>
        </w:rPr>
        <w:t>招标文件中的标题或标名仅起引导作用，而不应视为对招标文件内容的理解和解释。</w:t>
      </w:r>
    </w:p>
    <w:p w14:paraId="075D4605">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8</w:t>
      </w:r>
      <w:r>
        <w:rPr>
          <w:rFonts w:hint="eastAsia" w:ascii="宋体" w:hAnsi="宋体" w:cs="宋体"/>
          <w:color w:val="auto"/>
          <w:highlight w:val="none"/>
        </w:rPr>
        <w:t>“</w:t>
      </w:r>
      <w:r>
        <w:rPr>
          <w:rFonts w:hint="eastAsia" w:ascii="宋体" w:hAnsi="宋体" w:cs="宋体"/>
          <w:color w:val="auto"/>
          <w:highlight w:val="none"/>
          <w:lang w:eastAsia="zh-CN"/>
        </w:rPr>
        <w:t>招标人</w:t>
      </w:r>
      <w:r>
        <w:rPr>
          <w:rFonts w:hint="eastAsia" w:ascii="宋体" w:hAnsi="宋体" w:cs="宋体"/>
          <w:color w:val="auto"/>
          <w:highlight w:val="none"/>
        </w:rPr>
        <w:t>”、“投标人”、“成员”和“各方”等人或有关组织的用词均是指依法成立的公司、组织或行政事业单位下属机构。根据上下文的需要，这些用词的单复数具有相同的定义。</w:t>
      </w:r>
    </w:p>
    <w:p w14:paraId="3852F5AA">
      <w:pPr>
        <w:spacing w:line="360" w:lineRule="auto"/>
        <w:ind w:left="630" w:hanging="630" w:hangingChars="3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9</w:t>
      </w:r>
      <w:r>
        <w:rPr>
          <w:rFonts w:hint="eastAsia" w:ascii="宋体" w:hAnsi="宋体" w:cs="宋体"/>
          <w:color w:val="auto"/>
          <w:highlight w:val="none"/>
        </w:rPr>
        <w:t>招标文件中所规定的“书面形式”，是指任何手写的、打印的或印刷的通讯，包括电报和传真发送。</w:t>
      </w:r>
    </w:p>
    <w:p w14:paraId="77A9B5AC">
      <w:pPr>
        <w:spacing w:line="360" w:lineRule="auto"/>
        <w:ind w:left="422" w:hanging="422" w:hangingChars="200"/>
        <w:rPr>
          <w:rFonts w:hint="eastAsia" w:ascii="宋体" w:hAnsi="宋体" w:cs="宋体"/>
          <w:b/>
          <w:color w:val="auto"/>
          <w:highlight w:val="none"/>
        </w:rPr>
      </w:pPr>
      <w:r>
        <w:rPr>
          <w:rFonts w:hint="eastAsia" w:ascii="宋体" w:hAnsi="宋体" w:cs="宋体"/>
          <w:b/>
          <w:color w:val="auto"/>
          <w:highlight w:val="none"/>
        </w:rPr>
        <w:t>3、合格的投标人</w:t>
      </w:r>
    </w:p>
    <w:p w14:paraId="5B6D88B5">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3.1与本项目招标公告（或投标人须知前附表）中合格投标人资格条件一致。</w:t>
      </w:r>
    </w:p>
    <w:p w14:paraId="5D9BE7B6">
      <w:pPr>
        <w:spacing w:line="360" w:lineRule="auto"/>
        <w:rPr>
          <w:rFonts w:hint="eastAsia" w:ascii="宋体" w:hAnsi="宋体" w:cs="宋体"/>
          <w:b/>
          <w:bCs/>
          <w:color w:val="auto"/>
          <w:highlight w:val="none"/>
        </w:rPr>
      </w:pPr>
      <w:r>
        <w:rPr>
          <w:rFonts w:hint="eastAsia" w:ascii="宋体" w:hAnsi="宋体" w:cs="宋体"/>
          <w:b/>
          <w:bCs/>
          <w:color w:val="auto"/>
          <w:highlight w:val="none"/>
        </w:rPr>
        <w:t>4、纪律与保密事项</w:t>
      </w:r>
    </w:p>
    <w:p w14:paraId="2E8D0BEC">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4.1凡参与招标工作的有关人员均应自觉接受有关主管部门的监督，不得向他人透露已获得招标文件的潜在投标人的名称、数量以及可能影响公平竞争的有关招投标的其他情况。</w:t>
      </w:r>
    </w:p>
    <w:p w14:paraId="71800582">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4.2开标后，直至向</w:t>
      </w:r>
      <w:r>
        <w:rPr>
          <w:rFonts w:hint="eastAsia" w:ascii="宋体" w:hAnsi="宋体" w:cs="宋体"/>
          <w:color w:val="auto"/>
          <w:highlight w:val="none"/>
          <w:lang w:eastAsia="zh-CN"/>
        </w:rPr>
        <w:t>中标人</w:t>
      </w:r>
      <w:r>
        <w:rPr>
          <w:rFonts w:hint="eastAsia" w:ascii="宋体" w:hAnsi="宋体" w:cs="宋体"/>
          <w:color w:val="auto"/>
          <w:highlight w:val="none"/>
        </w:rPr>
        <w:t>发出《中标通知书》时止，凡与审查、澄清、评价和比较投标的有关资料以及授标意见等，参与招标工作的有关人员均不得向投标人及与评标无关的其他人透露。</w:t>
      </w:r>
    </w:p>
    <w:p w14:paraId="4FE940B4">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4.3除投标人被要求对投标文件进行澄清外，从开标之日起至授予合同期间，投标人不得就与其投标文件有关的事项主动与评标委员会及</w:t>
      </w:r>
      <w:r>
        <w:rPr>
          <w:rFonts w:hint="eastAsia" w:ascii="宋体" w:hAnsi="宋体" w:cs="宋体"/>
          <w:color w:val="auto"/>
          <w:highlight w:val="none"/>
          <w:lang w:eastAsia="zh-CN"/>
        </w:rPr>
        <w:t>招标人</w:t>
      </w:r>
      <w:r>
        <w:rPr>
          <w:rFonts w:hint="eastAsia" w:ascii="宋体" w:hAnsi="宋体" w:cs="宋体"/>
          <w:color w:val="auto"/>
          <w:highlight w:val="none"/>
        </w:rPr>
        <w:t>联系。</w:t>
      </w:r>
    </w:p>
    <w:p w14:paraId="2F9224EA">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4.4从开标之日起至授予合同期间，投标人试图在投标文件审查、澄清、比较和评价时对评标委员会施加任何影响或对</w:t>
      </w:r>
      <w:r>
        <w:rPr>
          <w:rFonts w:hint="eastAsia" w:ascii="宋体" w:hAnsi="宋体" w:cs="宋体"/>
          <w:color w:val="auto"/>
          <w:highlight w:val="none"/>
          <w:lang w:eastAsia="zh-CN"/>
        </w:rPr>
        <w:t>招标人</w:t>
      </w:r>
      <w:r>
        <w:rPr>
          <w:rFonts w:hint="eastAsia" w:ascii="宋体" w:hAnsi="宋体" w:cs="宋体"/>
          <w:color w:val="auto"/>
          <w:highlight w:val="none"/>
        </w:rPr>
        <w:t>的比较及授予合同的决定进行影响，都可能导致其投标文件被拒绝。</w:t>
      </w:r>
    </w:p>
    <w:p w14:paraId="30810365">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4.5投标人不得串通作弊，以不正当的手段妨碍、排挤其他人，扰乱招标市场，破坏公平竞争原则。</w:t>
      </w:r>
    </w:p>
    <w:p w14:paraId="6BAB30D1">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4.6获得本招标文件者，应对文件进行保密，不得用作本次投标以外的任何用途。若有要求，开标后，投标人应归还招标文件中的保密文件和资料。</w:t>
      </w:r>
    </w:p>
    <w:p w14:paraId="3274D193">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4.7由</w:t>
      </w:r>
      <w:r>
        <w:rPr>
          <w:rFonts w:hint="eastAsia" w:ascii="宋体" w:hAnsi="宋体" w:cs="宋体"/>
          <w:color w:val="auto"/>
          <w:highlight w:val="none"/>
          <w:lang w:val="en-US" w:eastAsia="zh-CN"/>
        </w:rPr>
        <w:t>招标人</w:t>
      </w:r>
      <w:r>
        <w:rPr>
          <w:rFonts w:hint="eastAsia" w:ascii="宋体" w:hAnsi="宋体" w:cs="宋体"/>
          <w:color w:val="auto"/>
          <w:highlight w:val="none"/>
        </w:rPr>
        <w:t>向投标人提供的</w:t>
      </w:r>
      <w:r>
        <w:rPr>
          <w:rFonts w:hint="eastAsia" w:ascii="宋体" w:hAnsi="宋体" w:cs="宋体"/>
          <w:color w:val="auto"/>
          <w:highlight w:val="none"/>
          <w:lang w:val="en-US" w:eastAsia="zh-CN"/>
        </w:rPr>
        <w:t>服务要求等相关</w:t>
      </w:r>
      <w:r>
        <w:rPr>
          <w:rFonts w:hint="eastAsia" w:ascii="宋体" w:hAnsi="宋体" w:cs="宋体"/>
          <w:color w:val="auto"/>
          <w:highlight w:val="none"/>
        </w:rPr>
        <w:t>资料，被视为保密资料，仅被用于它所规定的用途，除非得到</w:t>
      </w:r>
      <w:r>
        <w:rPr>
          <w:rFonts w:hint="eastAsia" w:ascii="宋体" w:hAnsi="宋体" w:cs="宋体"/>
          <w:color w:val="auto"/>
          <w:highlight w:val="none"/>
          <w:lang w:eastAsia="zh-CN"/>
        </w:rPr>
        <w:t>招标人</w:t>
      </w:r>
      <w:r>
        <w:rPr>
          <w:rFonts w:hint="eastAsia" w:ascii="宋体" w:hAnsi="宋体" w:cs="宋体"/>
          <w:color w:val="auto"/>
          <w:highlight w:val="none"/>
        </w:rPr>
        <w:t>或招标人的同意，不能向任何第三方透露。开标完成后，投标人应归还所有从</w:t>
      </w:r>
      <w:r>
        <w:rPr>
          <w:rFonts w:hint="eastAsia" w:ascii="宋体" w:hAnsi="宋体" w:cs="宋体"/>
          <w:color w:val="auto"/>
          <w:highlight w:val="none"/>
          <w:lang w:eastAsia="zh-CN"/>
        </w:rPr>
        <w:t>招标人</w:t>
      </w:r>
      <w:r>
        <w:rPr>
          <w:rFonts w:hint="eastAsia" w:ascii="宋体" w:hAnsi="宋体" w:cs="宋体"/>
          <w:color w:val="auto"/>
          <w:highlight w:val="none"/>
        </w:rPr>
        <w:t>处获得的保密资料。</w:t>
      </w:r>
    </w:p>
    <w:p w14:paraId="327EC441">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5、投标人须知</w:t>
      </w:r>
    </w:p>
    <w:p w14:paraId="1160BAD1">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5.1凡参加本次投标的投标人视为已充分认识和理解了任何与本项目有关的事项及各种困难情况。</w:t>
      </w:r>
    </w:p>
    <w:p w14:paraId="7853FC7B">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5.2 投标人应保证所提供给</w:t>
      </w:r>
      <w:r>
        <w:rPr>
          <w:rFonts w:hint="eastAsia" w:ascii="宋体" w:hAnsi="宋体" w:cs="宋体"/>
          <w:color w:val="auto"/>
          <w:highlight w:val="none"/>
          <w:lang w:eastAsia="zh-CN"/>
        </w:rPr>
        <w:t>招标人</w:t>
      </w:r>
      <w:r>
        <w:rPr>
          <w:rFonts w:hint="eastAsia" w:ascii="宋体" w:hAnsi="宋体" w:cs="宋体"/>
          <w:color w:val="auto"/>
          <w:highlight w:val="none"/>
        </w:rPr>
        <w:t>的资料和数据是真实的。</w:t>
      </w:r>
    </w:p>
    <w:p w14:paraId="4558D199">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6、投标费用</w:t>
      </w:r>
    </w:p>
    <w:p w14:paraId="19B37DBF">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6.1投标人应承担获取招标文件及所有与编写和提交投标文件有关的费用，不论投标的结果如何，</w:t>
      </w:r>
      <w:r>
        <w:rPr>
          <w:rFonts w:hint="eastAsia" w:ascii="宋体" w:hAnsi="宋体" w:cs="宋体"/>
          <w:color w:val="auto"/>
          <w:highlight w:val="none"/>
          <w:lang w:eastAsia="zh-CN"/>
        </w:rPr>
        <w:t>招标人</w:t>
      </w:r>
      <w:r>
        <w:rPr>
          <w:rFonts w:hint="eastAsia" w:ascii="宋体" w:hAnsi="宋体" w:cs="宋体"/>
          <w:color w:val="auto"/>
          <w:highlight w:val="none"/>
        </w:rPr>
        <w:t>在任何情况下均无义务和责任承担这些费用。</w:t>
      </w:r>
    </w:p>
    <w:p w14:paraId="22304008">
      <w:pPr>
        <w:pStyle w:val="4"/>
        <w:numPr>
          <w:ilvl w:val="0"/>
          <w:numId w:val="0"/>
        </w:numPr>
        <w:ind w:left="422"/>
        <w:jc w:val="center"/>
        <w:rPr>
          <w:rFonts w:hint="eastAsia" w:hAnsi="宋体" w:cs="宋体"/>
          <w:b w:val="0"/>
          <w:bCs/>
          <w:color w:val="auto"/>
          <w:highlight w:val="none"/>
        </w:rPr>
      </w:pPr>
      <w:bookmarkStart w:id="56" w:name="_Toc409173218"/>
      <w:bookmarkStart w:id="57" w:name="_Toc409173104"/>
      <w:bookmarkStart w:id="58" w:name="_Toc513818902"/>
      <w:r>
        <w:rPr>
          <w:rFonts w:hint="eastAsia" w:hAnsi="宋体" w:cs="宋体"/>
          <w:color w:val="auto"/>
          <w:highlight w:val="none"/>
        </w:rPr>
        <w:t>二、招标文件</w:t>
      </w:r>
      <w:bookmarkEnd w:id="56"/>
      <w:bookmarkEnd w:id="57"/>
      <w:bookmarkEnd w:id="58"/>
    </w:p>
    <w:p w14:paraId="5592FF74">
      <w:pPr>
        <w:spacing w:line="360" w:lineRule="auto"/>
        <w:ind w:left="542" w:hanging="542" w:hangingChars="257"/>
        <w:rPr>
          <w:rFonts w:hint="eastAsia" w:ascii="宋体" w:hAnsi="宋体" w:cs="宋体"/>
          <w:b/>
          <w:bCs/>
          <w:color w:val="auto"/>
          <w:highlight w:val="none"/>
        </w:rPr>
      </w:pPr>
      <w:r>
        <w:rPr>
          <w:rFonts w:hint="eastAsia" w:ascii="宋体" w:hAnsi="宋体" w:cs="宋体"/>
          <w:b/>
          <w:bCs/>
          <w:color w:val="auto"/>
          <w:highlight w:val="none"/>
        </w:rPr>
        <w:t>7、招标文件的构成</w:t>
      </w:r>
    </w:p>
    <w:p w14:paraId="63B6D453">
      <w:pPr>
        <w:spacing w:line="360" w:lineRule="auto"/>
        <w:ind w:left="540" w:hanging="539" w:hangingChars="257"/>
        <w:rPr>
          <w:rFonts w:hint="eastAsia" w:ascii="宋体" w:hAnsi="宋体" w:cs="宋体"/>
          <w:color w:val="auto"/>
          <w:highlight w:val="none"/>
        </w:rPr>
      </w:pPr>
      <w:r>
        <w:rPr>
          <w:rFonts w:hint="eastAsia" w:ascii="宋体" w:hAnsi="宋体" w:cs="宋体"/>
          <w:color w:val="auto"/>
          <w:highlight w:val="none"/>
        </w:rPr>
        <w:t>7.1本次招标的有关内容和要求在招标文件中均有说明。招标文件包括：</w:t>
      </w:r>
    </w:p>
    <w:p w14:paraId="5BB954CA">
      <w:pPr>
        <w:spacing w:line="360" w:lineRule="auto"/>
        <w:ind w:left="359" w:hanging="359" w:hangingChars="171"/>
        <w:rPr>
          <w:rFonts w:hint="eastAsia" w:ascii="宋体" w:hAnsi="宋体" w:cs="宋体"/>
          <w:color w:val="auto"/>
          <w:szCs w:val="22"/>
          <w:highlight w:val="none"/>
        </w:rPr>
      </w:pPr>
      <w:r>
        <w:rPr>
          <w:rFonts w:hint="eastAsia" w:ascii="宋体" w:hAnsi="宋体" w:cs="宋体"/>
          <w:color w:val="auto"/>
          <w:szCs w:val="22"/>
          <w:highlight w:val="none"/>
        </w:rPr>
        <w:t>第一章  投标邀请函</w:t>
      </w:r>
    </w:p>
    <w:p w14:paraId="693E702F">
      <w:pPr>
        <w:spacing w:line="360" w:lineRule="auto"/>
        <w:ind w:left="359" w:hanging="359" w:hangingChars="171"/>
        <w:rPr>
          <w:rFonts w:hint="eastAsia" w:ascii="宋体" w:hAnsi="宋体" w:cs="宋体"/>
          <w:color w:val="auto"/>
          <w:szCs w:val="22"/>
          <w:highlight w:val="none"/>
        </w:rPr>
      </w:pPr>
      <w:r>
        <w:rPr>
          <w:rFonts w:hint="eastAsia" w:ascii="宋体" w:hAnsi="宋体" w:cs="宋体"/>
          <w:color w:val="auto"/>
          <w:szCs w:val="22"/>
          <w:highlight w:val="none"/>
        </w:rPr>
        <w:t>第二章  投标人须知</w:t>
      </w:r>
    </w:p>
    <w:p w14:paraId="77FC71DE">
      <w:pPr>
        <w:spacing w:line="360" w:lineRule="auto"/>
        <w:ind w:left="359" w:hanging="359" w:hangingChars="171"/>
        <w:rPr>
          <w:rFonts w:hint="eastAsia" w:ascii="宋体" w:hAnsi="宋体" w:cs="宋体"/>
          <w:color w:val="auto"/>
          <w:szCs w:val="22"/>
          <w:highlight w:val="none"/>
        </w:rPr>
      </w:pPr>
      <w:r>
        <w:rPr>
          <w:rFonts w:hint="eastAsia" w:ascii="宋体" w:hAnsi="宋体" w:cs="宋体"/>
          <w:color w:val="auto"/>
          <w:szCs w:val="22"/>
          <w:highlight w:val="none"/>
        </w:rPr>
        <w:t>第三章  用户需求书</w:t>
      </w:r>
    </w:p>
    <w:p w14:paraId="211AC79A">
      <w:pPr>
        <w:spacing w:line="360" w:lineRule="auto"/>
        <w:ind w:left="359" w:hanging="359" w:hangingChars="171"/>
        <w:rPr>
          <w:rFonts w:hint="eastAsia" w:ascii="宋体" w:hAnsi="宋体" w:cs="宋体"/>
          <w:color w:val="auto"/>
          <w:szCs w:val="22"/>
          <w:highlight w:val="none"/>
        </w:rPr>
      </w:pPr>
      <w:r>
        <w:rPr>
          <w:rFonts w:hint="eastAsia" w:ascii="宋体" w:hAnsi="宋体" w:cs="宋体"/>
          <w:color w:val="auto"/>
          <w:szCs w:val="22"/>
          <w:highlight w:val="none"/>
        </w:rPr>
        <w:t>第四章  合同格式</w:t>
      </w:r>
    </w:p>
    <w:p w14:paraId="6B2F34B5">
      <w:pPr>
        <w:spacing w:line="360" w:lineRule="auto"/>
        <w:ind w:left="359" w:hanging="359" w:hangingChars="171"/>
        <w:rPr>
          <w:rFonts w:hint="eastAsia" w:ascii="宋体" w:hAnsi="宋体" w:cs="宋体"/>
          <w:color w:val="auto"/>
          <w:szCs w:val="22"/>
          <w:highlight w:val="none"/>
        </w:rPr>
      </w:pPr>
      <w:r>
        <w:rPr>
          <w:rFonts w:hint="eastAsia" w:ascii="宋体" w:hAnsi="宋体" w:cs="宋体"/>
          <w:color w:val="auto"/>
          <w:szCs w:val="22"/>
          <w:highlight w:val="none"/>
        </w:rPr>
        <w:t>第五章  投标文件格式</w:t>
      </w:r>
    </w:p>
    <w:p w14:paraId="2EEA5931">
      <w:pPr>
        <w:spacing w:line="360" w:lineRule="auto"/>
        <w:ind w:left="359" w:hanging="359" w:hangingChars="171"/>
        <w:rPr>
          <w:rFonts w:hint="eastAsia" w:ascii="宋体" w:hAnsi="宋体" w:cs="宋体"/>
          <w:color w:val="auto"/>
          <w:szCs w:val="22"/>
          <w:highlight w:val="none"/>
        </w:rPr>
      </w:pPr>
      <w:r>
        <w:rPr>
          <w:rFonts w:hint="eastAsia" w:ascii="宋体" w:hAnsi="宋体" w:cs="宋体"/>
          <w:color w:val="auto"/>
          <w:szCs w:val="22"/>
          <w:highlight w:val="none"/>
        </w:rPr>
        <w:t>第六章  评标办法</w:t>
      </w:r>
    </w:p>
    <w:p w14:paraId="3243EB58">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7.2投标人应认真阅读招标文件中所有的事项、格式、条款和规范等要求。投标人没有按照招标文件要求提交全部资料，或者投标文件没有对招标文件各方面都有做出实质性响应是投标人的风险，因为没有实质性响应招标文件要求的投标将被拒绝。</w:t>
      </w:r>
    </w:p>
    <w:p w14:paraId="62A76EAE">
      <w:pPr>
        <w:spacing w:line="360" w:lineRule="auto"/>
        <w:rPr>
          <w:rFonts w:hint="eastAsia" w:ascii="宋体" w:hAnsi="宋体" w:cs="宋体"/>
          <w:b/>
          <w:bCs/>
          <w:color w:val="auto"/>
          <w:highlight w:val="none"/>
        </w:rPr>
      </w:pPr>
      <w:r>
        <w:rPr>
          <w:rFonts w:hint="eastAsia" w:ascii="宋体" w:hAnsi="宋体" w:cs="宋体"/>
          <w:b/>
          <w:bCs/>
          <w:color w:val="auto"/>
          <w:highlight w:val="none"/>
        </w:rPr>
        <w:t>8、招标文件的澄清</w:t>
      </w:r>
    </w:p>
    <w:p w14:paraId="0F069567">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8.1任何要求对招标文件进行澄清的投标人，均应以书面形式通知招标代理机构。招标代理机构对其在投标人须知规定的投标截止时间</w:t>
      </w:r>
      <w:r>
        <w:rPr>
          <w:rFonts w:hint="eastAsia" w:ascii="宋体" w:hAnsi="宋体" w:cs="宋体"/>
          <w:b/>
          <w:color w:val="auto"/>
          <w:highlight w:val="none"/>
          <w:u w:val="single"/>
        </w:rPr>
        <w:t>15日以前</w:t>
      </w:r>
      <w:r>
        <w:rPr>
          <w:rFonts w:hint="eastAsia" w:ascii="宋体" w:hAnsi="宋体" w:cs="宋体"/>
          <w:color w:val="auto"/>
          <w:highlight w:val="none"/>
        </w:rPr>
        <w:t>收到的对招标文件的澄清要求将以书面形式予以答复，同时将书面答复</w:t>
      </w:r>
      <w:r>
        <w:rPr>
          <w:rFonts w:hint="eastAsia" w:ascii="宋体" w:hAnsi="宋体" w:cs="宋体"/>
          <w:color w:val="auto"/>
          <w:highlight w:val="none"/>
          <w:lang w:val="en-US" w:eastAsia="zh-CN"/>
        </w:rPr>
        <w:t>发送</w:t>
      </w:r>
      <w:r>
        <w:rPr>
          <w:rFonts w:hint="eastAsia" w:ascii="宋体" w:hAnsi="宋体" w:cs="宋体"/>
          <w:color w:val="auto"/>
          <w:highlight w:val="none"/>
        </w:rPr>
        <w:t>给每个购买招标文件的投标人（答复中包括所有问题，但不包括问题的来源）。</w:t>
      </w:r>
    </w:p>
    <w:p w14:paraId="3AB6C797">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8.2对于投标</w:t>
      </w:r>
      <w:r>
        <w:rPr>
          <w:rFonts w:hint="eastAsia" w:ascii="宋体" w:hAnsi="宋体" w:cs="宋体"/>
          <w:color w:val="auto"/>
          <w:highlight w:val="none"/>
          <w:lang w:eastAsia="zh-CN"/>
        </w:rPr>
        <w:t>人</w:t>
      </w:r>
      <w:r>
        <w:rPr>
          <w:rFonts w:hint="eastAsia" w:ascii="宋体" w:hAnsi="宋体" w:cs="宋体"/>
          <w:color w:val="auto"/>
          <w:highlight w:val="none"/>
        </w:rPr>
        <w:t>澄清要求的回复，招标代理机构均将以书面形式或</w:t>
      </w:r>
      <w:r>
        <w:rPr>
          <w:rFonts w:hint="eastAsia" w:ascii="宋体" w:hAnsi="宋体" w:cs="宋体"/>
          <w:color w:val="auto"/>
          <w:highlight w:val="none"/>
          <w:u w:val="single"/>
        </w:rPr>
        <w:t>指定网站及媒体上</w:t>
      </w:r>
      <w:r>
        <w:rPr>
          <w:rFonts w:hint="eastAsia" w:ascii="宋体" w:hAnsi="宋体" w:cs="宋体"/>
          <w:color w:val="auto"/>
          <w:highlight w:val="none"/>
        </w:rPr>
        <w:t>发布的信息通知所有投标</w:t>
      </w:r>
      <w:r>
        <w:rPr>
          <w:rFonts w:hint="eastAsia" w:ascii="宋体" w:hAnsi="宋体" w:cs="宋体"/>
          <w:color w:val="auto"/>
          <w:highlight w:val="none"/>
          <w:lang w:eastAsia="zh-CN"/>
        </w:rPr>
        <w:t>人</w:t>
      </w:r>
      <w:r>
        <w:rPr>
          <w:rFonts w:hint="eastAsia" w:ascii="宋体" w:hAnsi="宋体" w:cs="宋体"/>
          <w:color w:val="auto"/>
          <w:highlight w:val="none"/>
        </w:rPr>
        <w:t>，凡在上述网上发布的信息，与招标文件具有同等法律效力，将被视为对所有投标</w:t>
      </w:r>
      <w:r>
        <w:rPr>
          <w:rFonts w:hint="eastAsia" w:ascii="宋体" w:hAnsi="宋体" w:cs="宋体"/>
          <w:color w:val="auto"/>
          <w:highlight w:val="none"/>
          <w:lang w:val="en-US" w:eastAsia="zh-CN"/>
        </w:rPr>
        <w:t>人</w:t>
      </w:r>
      <w:r>
        <w:rPr>
          <w:rFonts w:hint="eastAsia" w:ascii="宋体" w:hAnsi="宋体" w:cs="宋体"/>
          <w:color w:val="auto"/>
          <w:highlight w:val="none"/>
        </w:rPr>
        <w:t>进行了有效通知。</w:t>
      </w:r>
    </w:p>
    <w:p w14:paraId="44309F6C">
      <w:pPr>
        <w:tabs>
          <w:tab w:val="left" w:pos="720"/>
        </w:tabs>
        <w:spacing w:line="360" w:lineRule="auto"/>
        <w:rPr>
          <w:rFonts w:hint="eastAsia" w:ascii="宋体" w:hAnsi="宋体" w:cs="宋体"/>
          <w:b/>
          <w:bCs/>
          <w:color w:val="auto"/>
          <w:highlight w:val="none"/>
        </w:rPr>
      </w:pPr>
      <w:r>
        <w:rPr>
          <w:rFonts w:hint="eastAsia" w:ascii="宋体" w:hAnsi="宋体" w:cs="宋体"/>
          <w:b/>
          <w:bCs/>
          <w:color w:val="auto"/>
          <w:highlight w:val="none"/>
        </w:rPr>
        <w:t>9、招标文件的修改</w:t>
      </w:r>
    </w:p>
    <w:p w14:paraId="4FE0F502">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9.1在截止投标时间</w:t>
      </w:r>
      <w:r>
        <w:rPr>
          <w:rFonts w:hint="eastAsia" w:ascii="宋体" w:hAnsi="宋体" w:cs="宋体"/>
          <w:b/>
          <w:color w:val="auto"/>
          <w:highlight w:val="none"/>
          <w:u w:val="single"/>
        </w:rPr>
        <w:t>15日前</w:t>
      </w:r>
      <w:r>
        <w:rPr>
          <w:rFonts w:hint="eastAsia" w:ascii="宋体" w:hAnsi="宋体" w:cs="宋体"/>
          <w:color w:val="auto"/>
          <w:highlight w:val="none"/>
        </w:rPr>
        <w:t>的任何时候，无论出于何种原因，</w:t>
      </w:r>
      <w:r>
        <w:rPr>
          <w:rFonts w:hint="eastAsia" w:ascii="宋体" w:hAnsi="宋体" w:cs="宋体"/>
          <w:color w:val="auto"/>
          <w:highlight w:val="none"/>
          <w:lang w:eastAsia="zh-CN"/>
        </w:rPr>
        <w:t>招标人</w:t>
      </w:r>
      <w:r>
        <w:rPr>
          <w:rFonts w:hint="eastAsia" w:ascii="宋体" w:hAnsi="宋体" w:cs="宋体"/>
          <w:color w:val="auto"/>
          <w:highlight w:val="none"/>
        </w:rPr>
        <w:t>或招标代理机构可主动地或在解答投标人提出的需澄清的问题时向投标人发修改文件对招标文件进行修改。</w:t>
      </w:r>
    </w:p>
    <w:p w14:paraId="146350B9">
      <w:pPr>
        <w:pStyle w:val="18"/>
        <w:spacing w:line="360" w:lineRule="auto"/>
        <w:ind w:left="359" w:leftChars="0" w:hanging="359" w:hangingChars="171"/>
        <w:rPr>
          <w:rFonts w:hint="eastAsia" w:ascii="宋体" w:hAnsi="宋体" w:cs="宋体"/>
          <w:color w:val="auto"/>
          <w:highlight w:val="none"/>
        </w:rPr>
      </w:pPr>
      <w:r>
        <w:rPr>
          <w:rFonts w:hint="eastAsia" w:ascii="宋体" w:hAnsi="宋体" w:cs="宋体"/>
          <w:color w:val="auto"/>
          <w:highlight w:val="none"/>
        </w:rPr>
        <w:t>9.2文件的澄清和修改文件将以书面形式通知所有购买招标文件的投标人，该澄清文件也是招标文件的组成部分，并对投标人具有约束力。</w:t>
      </w:r>
    </w:p>
    <w:p w14:paraId="6788E4C6">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9.3为使投标人编写招标文件时有充分时间对招标文件的修改部分进行研究，</w:t>
      </w:r>
      <w:r>
        <w:rPr>
          <w:rFonts w:hint="eastAsia" w:ascii="宋体" w:hAnsi="宋体" w:cs="宋体"/>
          <w:color w:val="auto"/>
          <w:highlight w:val="none"/>
          <w:lang w:eastAsia="zh-CN"/>
        </w:rPr>
        <w:t>招标人</w:t>
      </w:r>
      <w:r>
        <w:rPr>
          <w:rFonts w:hint="eastAsia" w:ascii="宋体" w:hAnsi="宋体" w:cs="宋体"/>
          <w:color w:val="auto"/>
          <w:highlight w:val="none"/>
        </w:rPr>
        <w:t>或招标代理机构可</w:t>
      </w:r>
      <w:r>
        <w:rPr>
          <w:rFonts w:hint="eastAsia" w:ascii="宋体" w:hAnsi="宋体" w:cs="宋体"/>
          <w:color w:val="auto"/>
          <w:highlight w:val="none"/>
          <w:lang w:val="en-US" w:eastAsia="zh-CN"/>
        </w:rPr>
        <w:t>自</w:t>
      </w:r>
      <w:r>
        <w:rPr>
          <w:rFonts w:hint="eastAsia" w:ascii="宋体" w:hAnsi="宋体" w:cs="宋体"/>
          <w:color w:val="auto"/>
          <w:highlight w:val="none"/>
        </w:rPr>
        <w:t>行决定，酌情延长投标截止日期，同时将决定以书面形式通知所有购买招标文件的投标人。</w:t>
      </w:r>
    </w:p>
    <w:p w14:paraId="269A618E">
      <w:pPr>
        <w:spacing w:line="360" w:lineRule="auto"/>
        <w:ind w:left="424" w:hanging="424" w:hangingChars="202"/>
        <w:rPr>
          <w:rFonts w:hint="eastAsia" w:ascii="宋体" w:hAnsi="宋体" w:cs="宋体"/>
          <w:color w:val="auto"/>
          <w:highlight w:val="none"/>
        </w:rPr>
      </w:pPr>
      <w:r>
        <w:rPr>
          <w:rFonts w:hint="eastAsia" w:ascii="宋体" w:hAnsi="宋体" w:cs="宋体"/>
          <w:color w:val="auto"/>
          <w:highlight w:val="none"/>
        </w:rPr>
        <w:t>9.4投标人在收到招标代理机构发给的任何澄清和修改文件时，都应在收到后立即以书面形式向招标代理机构确认。</w:t>
      </w:r>
    </w:p>
    <w:p w14:paraId="163A5F48">
      <w:pPr>
        <w:spacing w:line="360" w:lineRule="auto"/>
        <w:ind w:left="491" w:hanging="491" w:hangingChars="234"/>
        <w:rPr>
          <w:rFonts w:hint="eastAsia" w:ascii="宋体" w:hAnsi="宋体" w:cs="宋体"/>
          <w:color w:val="auto"/>
          <w:highlight w:val="none"/>
        </w:rPr>
      </w:pPr>
      <w:r>
        <w:rPr>
          <w:rFonts w:hint="eastAsia" w:ascii="宋体" w:hAnsi="宋体" w:cs="宋体"/>
          <w:color w:val="auto"/>
          <w:highlight w:val="none"/>
        </w:rPr>
        <w:t>9.5对于招标文件的修改或补充文件，招标代理机构均将以书面形式或</w:t>
      </w:r>
      <w:r>
        <w:rPr>
          <w:rFonts w:hint="eastAsia" w:ascii="宋体" w:hAnsi="宋体" w:cs="宋体"/>
          <w:color w:val="auto"/>
          <w:highlight w:val="none"/>
          <w:u w:val="single"/>
        </w:rPr>
        <w:t>指定网站及媒体上</w:t>
      </w:r>
      <w:r>
        <w:rPr>
          <w:rFonts w:hint="eastAsia" w:ascii="宋体" w:hAnsi="宋体" w:cs="宋体"/>
          <w:color w:val="auto"/>
          <w:highlight w:val="none"/>
        </w:rPr>
        <w:t>发布的信息通知所有投标</w:t>
      </w:r>
      <w:r>
        <w:rPr>
          <w:rFonts w:hint="eastAsia" w:ascii="宋体" w:hAnsi="宋体" w:cs="宋体"/>
          <w:color w:val="auto"/>
          <w:highlight w:val="none"/>
          <w:lang w:val="en-US" w:eastAsia="zh-CN"/>
        </w:rPr>
        <w:t>人</w:t>
      </w:r>
      <w:r>
        <w:rPr>
          <w:rFonts w:hint="eastAsia" w:ascii="宋体" w:hAnsi="宋体" w:cs="宋体"/>
          <w:color w:val="auto"/>
          <w:highlight w:val="none"/>
        </w:rPr>
        <w:t>，凡在上述网上发布的信息，与招标文件具有同等法律效力，将被视为对所有投标</w:t>
      </w:r>
      <w:r>
        <w:rPr>
          <w:rFonts w:hint="eastAsia" w:ascii="宋体" w:hAnsi="宋体" w:cs="宋体"/>
          <w:color w:val="auto"/>
          <w:highlight w:val="none"/>
          <w:lang w:val="en-US" w:eastAsia="zh-CN"/>
        </w:rPr>
        <w:t>人</w:t>
      </w:r>
      <w:r>
        <w:rPr>
          <w:rFonts w:hint="eastAsia" w:ascii="宋体" w:hAnsi="宋体" w:cs="宋体"/>
          <w:color w:val="auto"/>
          <w:highlight w:val="none"/>
        </w:rPr>
        <w:t>进行了有效通知。</w:t>
      </w:r>
    </w:p>
    <w:p w14:paraId="5DD13E3E">
      <w:pPr>
        <w:tabs>
          <w:tab w:val="left" w:pos="720"/>
        </w:tabs>
        <w:spacing w:line="360" w:lineRule="auto"/>
        <w:rPr>
          <w:rFonts w:hint="eastAsia" w:ascii="宋体" w:hAnsi="宋体" w:cs="宋体"/>
          <w:b/>
          <w:bCs/>
          <w:color w:val="auto"/>
          <w:highlight w:val="none"/>
        </w:rPr>
      </w:pPr>
      <w:r>
        <w:rPr>
          <w:rFonts w:hint="eastAsia" w:ascii="宋体" w:hAnsi="宋体" w:cs="宋体"/>
          <w:b/>
          <w:bCs/>
          <w:color w:val="auto"/>
          <w:highlight w:val="none"/>
        </w:rPr>
        <w:t>10、招标语言及计量</w:t>
      </w:r>
    </w:p>
    <w:p w14:paraId="5BFD8B8F">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10.1投标文件和来往函件应用中文书写，投标</w:t>
      </w:r>
      <w:r>
        <w:rPr>
          <w:rFonts w:hint="eastAsia" w:ascii="宋体" w:hAnsi="宋体" w:cs="宋体"/>
          <w:color w:val="auto"/>
          <w:highlight w:val="none"/>
          <w:lang w:val="en-US" w:eastAsia="zh-CN"/>
        </w:rPr>
        <w:t>人</w:t>
      </w:r>
      <w:r>
        <w:rPr>
          <w:rFonts w:hint="eastAsia" w:ascii="宋体" w:hAnsi="宋体" w:cs="宋体"/>
          <w:color w:val="auto"/>
          <w:highlight w:val="none"/>
        </w:rPr>
        <w:t>提供的支持文件、技术资料和印刷的文献可以用其它语言，但相应内容应附有中文翻译本（经公证处公证），以中文为准，对不同文字文本投标文件的解释发生异议的，以中文文本为准。</w:t>
      </w:r>
    </w:p>
    <w:p w14:paraId="43915D75">
      <w:pPr>
        <w:spacing w:line="360" w:lineRule="auto"/>
        <w:rPr>
          <w:rFonts w:hint="eastAsia" w:ascii="宋体" w:hAnsi="宋体" w:cs="宋体"/>
          <w:color w:val="auto"/>
          <w:highlight w:val="none"/>
        </w:rPr>
      </w:pPr>
      <w:r>
        <w:rPr>
          <w:rFonts w:hint="eastAsia" w:ascii="宋体" w:hAnsi="宋体" w:cs="宋体"/>
          <w:color w:val="auto"/>
          <w:highlight w:val="none"/>
        </w:rPr>
        <w:t>10.2招标文件中的所有计量单位和规格说明都使用国家法定计量单位表示。</w:t>
      </w:r>
    </w:p>
    <w:p w14:paraId="46997304">
      <w:pPr>
        <w:pStyle w:val="4"/>
        <w:numPr>
          <w:ilvl w:val="0"/>
          <w:numId w:val="0"/>
        </w:numPr>
        <w:ind w:left="422"/>
        <w:jc w:val="center"/>
        <w:rPr>
          <w:rFonts w:hint="eastAsia" w:hAnsi="宋体" w:cs="宋体"/>
          <w:b w:val="0"/>
          <w:bCs/>
          <w:color w:val="auto"/>
          <w:highlight w:val="none"/>
        </w:rPr>
      </w:pPr>
      <w:bookmarkStart w:id="59" w:name="_Toc513818903"/>
      <w:bookmarkStart w:id="60" w:name="_Toc409173219"/>
      <w:bookmarkStart w:id="61" w:name="_Toc409173105"/>
      <w:r>
        <w:rPr>
          <w:rFonts w:hint="eastAsia" w:hAnsi="宋体" w:cs="宋体"/>
          <w:color w:val="auto"/>
          <w:highlight w:val="none"/>
        </w:rPr>
        <w:t>三、投标文件的编制</w:t>
      </w:r>
      <w:bookmarkEnd w:id="59"/>
      <w:bookmarkEnd w:id="60"/>
      <w:bookmarkEnd w:id="61"/>
    </w:p>
    <w:p w14:paraId="76F27DB5">
      <w:pPr>
        <w:tabs>
          <w:tab w:val="left" w:pos="540"/>
        </w:tabs>
        <w:spacing w:line="360" w:lineRule="auto"/>
        <w:rPr>
          <w:rFonts w:hint="eastAsia" w:ascii="宋体" w:hAnsi="宋体" w:cs="宋体"/>
          <w:b/>
          <w:bCs/>
          <w:color w:val="auto"/>
          <w:highlight w:val="none"/>
        </w:rPr>
      </w:pPr>
      <w:r>
        <w:rPr>
          <w:rFonts w:hint="eastAsia" w:ascii="宋体" w:hAnsi="宋体" w:cs="宋体"/>
          <w:b/>
          <w:bCs/>
          <w:color w:val="auto"/>
          <w:highlight w:val="none"/>
        </w:rPr>
        <w:t>11、特别说明</w:t>
      </w:r>
    </w:p>
    <w:p w14:paraId="0ACD2F65">
      <w:pPr>
        <w:spacing w:line="360" w:lineRule="auto"/>
        <w:ind w:left="464" w:hanging="464" w:hangingChars="221"/>
        <w:rPr>
          <w:rFonts w:hint="eastAsia" w:ascii="宋体" w:hAnsi="宋体" w:cs="宋体"/>
          <w:color w:val="auto"/>
          <w:highlight w:val="none"/>
        </w:rPr>
      </w:pPr>
      <w:r>
        <w:rPr>
          <w:rFonts w:hint="eastAsia" w:ascii="宋体" w:hAnsi="宋体" w:cs="宋体"/>
          <w:color w:val="auto"/>
          <w:highlight w:val="none"/>
        </w:rPr>
        <w:t>11.1本招标文件服务指标要求中，重要的、关键的服务指标要求或性能要求，投标人要特别注意，必须对此响应或完全满足或优于这些要求。否则若有一项重要指标未响应或存在负偏差，将按投标无效处理，即废标。</w:t>
      </w:r>
    </w:p>
    <w:p w14:paraId="30504035">
      <w:pPr>
        <w:spacing w:line="360" w:lineRule="auto"/>
        <w:ind w:left="464" w:hanging="464" w:hangingChars="221"/>
        <w:rPr>
          <w:rFonts w:hint="eastAsia" w:ascii="宋体" w:hAnsi="宋体" w:cs="宋体"/>
          <w:color w:val="auto"/>
          <w:highlight w:val="none"/>
        </w:rPr>
      </w:pPr>
      <w:r>
        <w:rPr>
          <w:rFonts w:hint="eastAsia" w:ascii="宋体" w:hAnsi="宋体" w:cs="宋体"/>
          <w:color w:val="auto"/>
          <w:highlight w:val="none"/>
        </w:rPr>
        <w:t>11.2本招标文件的商务合同条款部分除保险、终止和合同生效条款外，均不允许实质性偏离。投标人必须对本招标文件的每一项要求给予实质性的响应，否则其投标将被拒绝。</w:t>
      </w:r>
    </w:p>
    <w:p w14:paraId="220A44DD">
      <w:pPr>
        <w:spacing w:line="360" w:lineRule="auto"/>
        <w:rPr>
          <w:rFonts w:hint="eastAsia" w:ascii="宋体" w:hAnsi="宋体" w:cs="宋体"/>
          <w:color w:val="auto"/>
          <w:highlight w:val="none"/>
        </w:rPr>
      </w:pPr>
      <w:r>
        <w:rPr>
          <w:rFonts w:hint="eastAsia" w:ascii="宋体" w:hAnsi="宋体" w:cs="宋体"/>
          <w:color w:val="auto"/>
          <w:highlight w:val="none"/>
        </w:rPr>
        <w:t>11.3 投标人对本投标文件的每一项要求所给予的响应必须是唯一的，否则将视为不响应。</w:t>
      </w:r>
    </w:p>
    <w:p w14:paraId="59E744E7">
      <w:pPr>
        <w:spacing w:line="360" w:lineRule="auto"/>
        <w:rPr>
          <w:rFonts w:hint="eastAsia" w:ascii="宋体" w:hAnsi="宋体" w:cs="宋体"/>
          <w:b/>
          <w:bCs/>
          <w:color w:val="auto"/>
          <w:highlight w:val="none"/>
        </w:rPr>
      </w:pPr>
      <w:r>
        <w:rPr>
          <w:rFonts w:hint="eastAsia" w:ascii="宋体" w:hAnsi="宋体" w:cs="宋体"/>
          <w:b/>
          <w:bCs/>
          <w:color w:val="auto"/>
          <w:highlight w:val="none"/>
        </w:rPr>
        <w:t>12、投标语言及计量</w:t>
      </w:r>
    </w:p>
    <w:p w14:paraId="24D3E0F3">
      <w:pPr>
        <w:spacing w:line="360" w:lineRule="auto"/>
        <w:ind w:left="464" w:hanging="464" w:hangingChars="221"/>
        <w:rPr>
          <w:rFonts w:hint="eastAsia" w:ascii="宋体" w:hAnsi="宋体" w:cs="宋体"/>
          <w:color w:val="auto"/>
          <w:highlight w:val="none"/>
        </w:rPr>
      </w:pPr>
      <w:r>
        <w:rPr>
          <w:rFonts w:hint="eastAsia" w:ascii="宋体" w:hAnsi="宋体" w:cs="宋体"/>
          <w:color w:val="auto"/>
          <w:highlight w:val="none"/>
        </w:rPr>
        <w:t>12.1投标人提交的投标文件以及投标人与</w:t>
      </w:r>
      <w:r>
        <w:rPr>
          <w:rFonts w:hint="eastAsia" w:ascii="宋体" w:hAnsi="宋体" w:cs="宋体"/>
          <w:color w:val="auto"/>
          <w:highlight w:val="none"/>
          <w:lang w:eastAsia="zh-CN"/>
        </w:rPr>
        <w:t>招标人</w:t>
      </w:r>
      <w:r>
        <w:rPr>
          <w:rFonts w:hint="eastAsia" w:ascii="宋体" w:hAnsi="宋体" w:cs="宋体"/>
          <w:color w:val="auto"/>
          <w:highlight w:val="none"/>
        </w:rPr>
        <w:t>就有关投标的所有往来函电均使用中文。投标人提供的支持文件和印刷的文件可以使用英文，但相应内容应附有中文翻译本，在解释时以中文翻译为准。</w:t>
      </w:r>
    </w:p>
    <w:p w14:paraId="39F8646E">
      <w:pPr>
        <w:spacing w:line="360" w:lineRule="auto"/>
        <w:ind w:left="540" w:hanging="539" w:hangingChars="257"/>
        <w:rPr>
          <w:rFonts w:hint="eastAsia" w:ascii="宋体" w:hAnsi="宋体" w:cs="宋体"/>
          <w:color w:val="auto"/>
          <w:highlight w:val="none"/>
        </w:rPr>
      </w:pPr>
      <w:r>
        <w:rPr>
          <w:rFonts w:hint="eastAsia" w:ascii="宋体" w:hAnsi="宋体" w:cs="宋体"/>
          <w:color w:val="auto"/>
          <w:highlight w:val="none"/>
        </w:rPr>
        <w:t>12.2在投标文件及所有投标人与</w:t>
      </w:r>
      <w:r>
        <w:rPr>
          <w:rFonts w:hint="eastAsia" w:ascii="宋体" w:hAnsi="宋体" w:cs="宋体"/>
          <w:color w:val="auto"/>
          <w:highlight w:val="none"/>
          <w:lang w:eastAsia="zh-CN"/>
        </w:rPr>
        <w:t>招标人</w:t>
      </w:r>
      <w:r>
        <w:rPr>
          <w:rFonts w:hint="eastAsia" w:ascii="宋体" w:hAnsi="宋体" w:cs="宋体"/>
          <w:color w:val="auto"/>
          <w:highlight w:val="none"/>
        </w:rPr>
        <w:t>往来文件中所有计量单位和规格说明均须用国家法定计量单位表示。</w:t>
      </w:r>
    </w:p>
    <w:p w14:paraId="68F62447">
      <w:pPr>
        <w:spacing w:line="360" w:lineRule="auto"/>
        <w:rPr>
          <w:rFonts w:hint="eastAsia" w:ascii="宋体" w:hAnsi="宋体" w:cs="宋体"/>
          <w:b/>
          <w:bCs/>
          <w:color w:val="auto"/>
          <w:highlight w:val="none"/>
        </w:rPr>
      </w:pPr>
      <w:r>
        <w:rPr>
          <w:rFonts w:hint="eastAsia" w:ascii="宋体" w:hAnsi="宋体" w:cs="宋体"/>
          <w:b/>
          <w:bCs/>
          <w:color w:val="auto"/>
          <w:highlight w:val="none"/>
        </w:rPr>
        <w:t>13、投标文件的构成</w:t>
      </w:r>
    </w:p>
    <w:p w14:paraId="3B060DBB">
      <w:pPr>
        <w:spacing w:line="360" w:lineRule="auto"/>
        <w:rPr>
          <w:rFonts w:hint="eastAsia" w:ascii="宋体" w:hAnsi="宋体" w:cs="宋体"/>
          <w:color w:val="auto"/>
          <w:highlight w:val="none"/>
        </w:rPr>
      </w:pPr>
      <w:r>
        <w:rPr>
          <w:rFonts w:hint="eastAsia" w:ascii="宋体" w:hAnsi="宋体" w:cs="宋体"/>
          <w:color w:val="auto"/>
          <w:highlight w:val="none"/>
        </w:rPr>
        <w:t>13.1投标人编写的投标文件应包括下列部分：</w:t>
      </w:r>
    </w:p>
    <w:p w14:paraId="3AF9E4C2">
      <w:pPr>
        <w:spacing w:line="360" w:lineRule="auto"/>
        <w:ind w:firstLine="540"/>
        <w:rPr>
          <w:rFonts w:hint="eastAsia" w:ascii="宋体" w:hAnsi="宋体" w:cs="宋体"/>
          <w:color w:val="auto"/>
          <w:highlight w:val="none"/>
        </w:rPr>
      </w:pPr>
      <w:r>
        <w:rPr>
          <w:rFonts w:hint="eastAsia" w:ascii="宋体" w:hAnsi="宋体" w:cs="宋体"/>
          <w:color w:val="auto"/>
          <w:highlight w:val="none"/>
        </w:rPr>
        <w:t>（1）按投标人须知规定填写投标函、投标报价表。</w:t>
      </w:r>
    </w:p>
    <w:p w14:paraId="6B7C623C">
      <w:pPr>
        <w:spacing w:line="360" w:lineRule="auto"/>
        <w:ind w:firstLine="540"/>
        <w:rPr>
          <w:rFonts w:hint="eastAsia" w:ascii="宋体" w:hAnsi="宋体" w:cs="宋体"/>
          <w:color w:val="auto"/>
          <w:highlight w:val="none"/>
        </w:rPr>
      </w:pPr>
      <w:r>
        <w:rPr>
          <w:rFonts w:hint="eastAsia" w:ascii="宋体" w:hAnsi="宋体" w:cs="宋体"/>
          <w:color w:val="auto"/>
          <w:highlight w:val="none"/>
        </w:rPr>
        <w:t>（2）按投标人须知出具的资格证明文件，证明投标人是合格的且中标后有能力履行合同。</w:t>
      </w:r>
    </w:p>
    <w:p w14:paraId="46AC9C19">
      <w:pPr>
        <w:spacing w:line="360" w:lineRule="auto"/>
        <w:ind w:firstLine="540"/>
        <w:rPr>
          <w:rFonts w:hint="eastAsia" w:ascii="宋体" w:hAnsi="宋体" w:cs="宋体"/>
          <w:color w:val="auto"/>
          <w:highlight w:val="none"/>
        </w:rPr>
      </w:pPr>
      <w:r>
        <w:rPr>
          <w:rFonts w:hint="eastAsia" w:ascii="宋体" w:hAnsi="宋体" w:cs="宋体"/>
          <w:color w:val="auto"/>
          <w:highlight w:val="none"/>
        </w:rPr>
        <w:t>（3）按招标文件的规定出具的证明文件。</w:t>
      </w:r>
    </w:p>
    <w:p w14:paraId="17338A5D">
      <w:pPr>
        <w:spacing w:line="360" w:lineRule="auto"/>
        <w:ind w:firstLine="540"/>
        <w:rPr>
          <w:rFonts w:hint="eastAsia" w:ascii="宋体" w:hAnsi="宋体" w:cs="宋体"/>
          <w:color w:val="auto"/>
          <w:highlight w:val="none"/>
        </w:rPr>
      </w:pPr>
      <w:r>
        <w:rPr>
          <w:rFonts w:hint="eastAsia" w:ascii="宋体" w:hAnsi="宋体" w:cs="宋体"/>
          <w:color w:val="auto"/>
          <w:highlight w:val="none"/>
        </w:rPr>
        <w:t>（4）按投标人须知规定提交的投标保证金。</w:t>
      </w:r>
    </w:p>
    <w:p w14:paraId="464902BE">
      <w:pPr>
        <w:spacing w:line="360" w:lineRule="auto"/>
        <w:ind w:firstLine="540"/>
        <w:rPr>
          <w:rFonts w:hint="eastAsia" w:ascii="宋体" w:hAnsi="宋体" w:cs="宋体"/>
          <w:color w:val="auto"/>
          <w:highlight w:val="none"/>
        </w:rPr>
      </w:pPr>
      <w:r>
        <w:rPr>
          <w:rFonts w:hint="eastAsia" w:ascii="宋体" w:hAnsi="宋体" w:cs="宋体"/>
          <w:color w:val="auto"/>
          <w:highlight w:val="none"/>
        </w:rPr>
        <w:t>（5）对招标文件第三章做出书面响应。</w:t>
      </w:r>
    </w:p>
    <w:p w14:paraId="24DF1178">
      <w:pPr>
        <w:spacing w:line="360" w:lineRule="auto"/>
        <w:ind w:firstLine="540"/>
        <w:rPr>
          <w:rFonts w:hint="eastAsia" w:ascii="宋体" w:hAnsi="宋体" w:cs="宋体"/>
          <w:color w:val="auto"/>
          <w:highlight w:val="none"/>
        </w:rPr>
      </w:pPr>
      <w:r>
        <w:rPr>
          <w:rFonts w:hint="eastAsia" w:ascii="宋体" w:hAnsi="宋体" w:cs="宋体"/>
          <w:color w:val="auto"/>
          <w:highlight w:val="none"/>
        </w:rPr>
        <w:t>（6）投标人应参照招标文件第五章的内容格式提供全面的响应的文件。</w:t>
      </w:r>
    </w:p>
    <w:p w14:paraId="7A776B1D">
      <w:pPr>
        <w:spacing w:line="360" w:lineRule="auto"/>
        <w:rPr>
          <w:rFonts w:hint="eastAsia" w:ascii="宋体" w:hAnsi="宋体" w:cs="宋体"/>
          <w:color w:val="auto"/>
          <w:highlight w:val="none"/>
        </w:rPr>
      </w:pPr>
      <w:r>
        <w:rPr>
          <w:rFonts w:hint="eastAsia" w:ascii="宋体" w:hAnsi="宋体" w:cs="宋体"/>
          <w:b/>
          <w:bCs/>
          <w:color w:val="auto"/>
          <w:highlight w:val="none"/>
        </w:rPr>
        <w:t>14、投标文件的要求</w:t>
      </w:r>
    </w:p>
    <w:p w14:paraId="00C43127">
      <w:pPr>
        <w:spacing w:line="360" w:lineRule="auto"/>
        <w:rPr>
          <w:rFonts w:hint="eastAsia" w:ascii="宋体" w:hAnsi="宋体" w:cs="宋体"/>
          <w:color w:val="auto"/>
          <w:highlight w:val="none"/>
        </w:rPr>
      </w:pPr>
      <w:r>
        <w:rPr>
          <w:rFonts w:hint="eastAsia" w:ascii="宋体" w:hAnsi="宋体" w:cs="宋体"/>
          <w:color w:val="auto"/>
          <w:highlight w:val="none"/>
        </w:rPr>
        <w:t>14.1投标人应依照招标文件中投标文件格式填写，并真正对招标文件的要求做实质性的响应。</w:t>
      </w:r>
    </w:p>
    <w:p w14:paraId="44C7F2DD">
      <w:pPr>
        <w:spacing w:line="360" w:lineRule="auto"/>
        <w:rPr>
          <w:rFonts w:hint="eastAsia" w:ascii="宋体" w:hAnsi="宋体" w:cs="宋体"/>
          <w:color w:val="auto"/>
          <w:highlight w:val="none"/>
        </w:rPr>
      </w:pPr>
      <w:r>
        <w:rPr>
          <w:rFonts w:hint="eastAsia" w:ascii="宋体" w:hAnsi="宋体" w:cs="宋体"/>
          <w:color w:val="auto"/>
          <w:highlight w:val="none"/>
        </w:rPr>
        <w:t>14.2投标人必须按照招标文件要求，正面回答所有的问题，并按所附格式要求正式签署。</w:t>
      </w:r>
    </w:p>
    <w:p w14:paraId="7CAE474B">
      <w:pPr>
        <w:spacing w:line="360" w:lineRule="auto"/>
        <w:rPr>
          <w:rFonts w:hint="eastAsia" w:ascii="宋体" w:hAnsi="宋体" w:cs="宋体"/>
          <w:color w:val="auto"/>
          <w:highlight w:val="none"/>
        </w:rPr>
      </w:pPr>
      <w:r>
        <w:rPr>
          <w:rFonts w:hint="eastAsia" w:ascii="宋体" w:hAnsi="宋体" w:cs="宋体"/>
          <w:color w:val="auto"/>
          <w:highlight w:val="none"/>
        </w:rPr>
        <w:t>14.3投标人对于招标文件的所有“★”号要求，必须作出真实满足的响应，否则将作无效投标处理。</w:t>
      </w:r>
    </w:p>
    <w:p w14:paraId="1EF254DF">
      <w:pPr>
        <w:spacing w:line="360" w:lineRule="auto"/>
        <w:rPr>
          <w:rFonts w:hint="eastAsia" w:ascii="宋体" w:hAnsi="宋体" w:cs="宋体"/>
          <w:b/>
          <w:bCs/>
          <w:color w:val="auto"/>
          <w:highlight w:val="none"/>
        </w:rPr>
      </w:pPr>
      <w:r>
        <w:rPr>
          <w:rFonts w:hint="eastAsia" w:ascii="宋体" w:hAnsi="宋体" w:cs="宋体"/>
          <w:b/>
          <w:bCs/>
          <w:color w:val="auto"/>
          <w:highlight w:val="none"/>
        </w:rPr>
        <w:t>15、投标报价</w:t>
      </w:r>
    </w:p>
    <w:p w14:paraId="1F1CAFB7">
      <w:pPr>
        <w:tabs>
          <w:tab w:val="left" w:pos="840"/>
        </w:tabs>
        <w:spacing w:line="360" w:lineRule="auto"/>
        <w:ind w:left="525" w:hanging="525" w:hangingChars="250"/>
        <w:rPr>
          <w:rFonts w:hint="eastAsia" w:ascii="宋体" w:hAnsi="宋体" w:cs="宋体"/>
          <w:color w:val="auto"/>
          <w:highlight w:val="none"/>
        </w:rPr>
      </w:pPr>
      <w:r>
        <w:rPr>
          <w:rFonts w:hint="eastAsia" w:ascii="宋体" w:hAnsi="宋体" w:cs="宋体"/>
          <w:color w:val="auto"/>
          <w:highlight w:val="none"/>
        </w:rPr>
        <w:t>15.1</w:t>
      </w:r>
      <w:r>
        <w:rPr>
          <w:rFonts w:hint="eastAsia" w:ascii="宋体" w:hAnsi="宋体" w:cs="宋体"/>
          <w:color w:val="auto"/>
          <w:highlight w:val="none"/>
          <w:u w:val="single"/>
        </w:rPr>
        <w:t>投标人必须按招标文件中“用户需求书”等规定的报价方案报价，否则视为非实质响应性投标。</w:t>
      </w:r>
    </w:p>
    <w:p w14:paraId="0817045E">
      <w:pPr>
        <w:tabs>
          <w:tab w:val="left" w:pos="840"/>
        </w:tabs>
        <w:spacing w:line="360" w:lineRule="auto"/>
        <w:ind w:left="525" w:hanging="525" w:hangingChars="250"/>
        <w:rPr>
          <w:rFonts w:hint="eastAsia" w:ascii="宋体" w:hAnsi="宋体" w:cs="宋体"/>
          <w:color w:val="auto"/>
          <w:szCs w:val="22"/>
          <w:highlight w:val="none"/>
        </w:rPr>
      </w:pPr>
      <w:r>
        <w:rPr>
          <w:rFonts w:hint="eastAsia" w:ascii="宋体" w:hAnsi="宋体" w:cs="宋体"/>
          <w:color w:val="auto"/>
          <w:highlight w:val="none"/>
        </w:rPr>
        <w:t>15.</w:t>
      </w:r>
      <w:r>
        <w:rPr>
          <w:rFonts w:hint="eastAsia" w:ascii="宋体" w:hAnsi="宋体" w:cs="宋体"/>
          <w:color w:val="auto"/>
          <w:highlight w:val="none"/>
          <w:lang w:val="en-US" w:eastAsia="zh-CN"/>
        </w:rPr>
        <w:t>2</w:t>
      </w:r>
      <w:r>
        <w:rPr>
          <w:rFonts w:hint="eastAsia" w:ascii="宋体" w:hAnsi="宋体" w:cs="宋体"/>
          <w:color w:val="auto"/>
          <w:szCs w:val="22"/>
          <w:highlight w:val="none"/>
        </w:rPr>
        <w:t>投标人所报的投标价在合同执行期间是固定不变的，不得以任何理由予以变更。以可调整的价格提交的投标文件将作为非响应性投标而予以拒绝。</w:t>
      </w:r>
    </w:p>
    <w:p w14:paraId="688B33D0">
      <w:pPr>
        <w:tabs>
          <w:tab w:val="left" w:pos="840"/>
        </w:tabs>
        <w:spacing w:line="360" w:lineRule="auto"/>
        <w:ind w:left="527" w:hanging="527" w:hangingChars="250"/>
        <w:rPr>
          <w:rFonts w:hint="eastAsia" w:ascii="宋体" w:hAnsi="宋体" w:cs="宋体"/>
          <w:b/>
          <w:bCs/>
          <w:color w:val="auto"/>
          <w:szCs w:val="22"/>
          <w:highlight w:val="none"/>
        </w:rPr>
      </w:pPr>
      <w:r>
        <w:rPr>
          <w:rFonts w:hint="eastAsia" w:ascii="宋体" w:hAnsi="宋体" w:cs="宋体"/>
          <w:b/>
          <w:bCs/>
          <w:color w:val="auto"/>
          <w:szCs w:val="22"/>
          <w:highlight w:val="none"/>
        </w:rPr>
        <w:t>16、投标货币</w:t>
      </w:r>
    </w:p>
    <w:p w14:paraId="4FEB05C6">
      <w:pPr>
        <w:tabs>
          <w:tab w:val="left" w:pos="840"/>
        </w:tabs>
        <w:spacing w:line="360" w:lineRule="auto"/>
        <w:ind w:left="525" w:hanging="525" w:hangingChars="250"/>
        <w:rPr>
          <w:rFonts w:hint="eastAsia" w:ascii="宋体" w:hAnsi="宋体" w:cs="宋体"/>
          <w:color w:val="auto"/>
          <w:szCs w:val="22"/>
          <w:highlight w:val="none"/>
        </w:rPr>
      </w:pPr>
      <w:r>
        <w:rPr>
          <w:rFonts w:hint="eastAsia" w:ascii="宋体" w:hAnsi="宋体" w:cs="宋体"/>
          <w:color w:val="auto"/>
          <w:szCs w:val="22"/>
          <w:highlight w:val="none"/>
        </w:rPr>
        <w:t>16.1投标人提供的服务须用人民币报价；</w:t>
      </w:r>
    </w:p>
    <w:p w14:paraId="496B0D8A">
      <w:pPr>
        <w:tabs>
          <w:tab w:val="left" w:pos="840"/>
        </w:tabs>
        <w:spacing w:line="360" w:lineRule="auto"/>
        <w:ind w:left="525" w:hanging="525" w:hangingChars="250"/>
        <w:rPr>
          <w:rFonts w:hint="eastAsia" w:ascii="宋体" w:hAnsi="宋体" w:cs="宋体"/>
          <w:color w:val="auto"/>
          <w:szCs w:val="22"/>
          <w:highlight w:val="none"/>
        </w:rPr>
      </w:pPr>
      <w:r>
        <w:rPr>
          <w:rFonts w:hint="eastAsia" w:ascii="宋体" w:hAnsi="宋体" w:cs="宋体"/>
          <w:color w:val="auto"/>
          <w:szCs w:val="22"/>
          <w:highlight w:val="none"/>
        </w:rPr>
        <w:t>16.2投标文件中的大写金额和小写金额不一致的，以大写金额为准；总价金额与单价金额和数量乘积不一致的，以单价金额和数量乘积为准，但单价金额小数点有明显错误的除外。</w:t>
      </w:r>
    </w:p>
    <w:p w14:paraId="66A0C32A">
      <w:pPr>
        <w:tabs>
          <w:tab w:val="left" w:pos="840"/>
        </w:tabs>
        <w:spacing w:line="360" w:lineRule="auto"/>
        <w:ind w:left="527" w:hanging="527" w:hangingChars="250"/>
        <w:rPr>
          <w:rFonts w:hint="eastAsia" w:ascii="宋体" w:hAnsi="宋体" w:cs="宋体"/>
          <w:b/>
          <w:bCs/>
          <w:color w:val="auto"/>
          <w:szCs w:val="22"/>
          <w:highlight w:val="none"/>
        </w:rPr>
      </w:pPr>
      <w:r>
        <w:rPr>
          <w:rFonts w:hint="eastAsia" w:ascii="宋体" w:hAnsi="宋体" w:cs="宋体"/>
          <w:b/>
          <w:bCs/>
          <w:color w:val="auto"/>
          <w:szCs w:val="22"/>
          <w:highlight w:val="none"/>
        </w:rPr>
        <w:t>17、证明投标人合格和资格的文件</w:t>
      </w:r>
    </w:p>
    <w:p w14:paraId="43D0329E">
      <w:pPr>
        <w:tabs>
          <w:tab w:val="left" w:pos="840"/>
        </w:tabs>
        <w:spacing w:line="360" w:lineRule="auto"/>
        <w:ind w:left="525" w:hanging="525" w:hangingChars="250"/>
        <w:rPr>
          <w:rFonts w:hint="eastAsia" w:ascii="宋体" w:hAnsi="宋体" w:cs="宋体"/>
          <w:color w:val="auto"/>
          <w:highlight w:val="none"/>
        </w:rPr>
      </w:pPr>
      <w:r>
        <w:rPr>
          <w:rFonts w:hint="eastAsia" w:ascii="宋体" w:hAnsi="宋体" w:cs="宋体"/>
          <w:color w:val="auto"/>
          <w:szCs w:val="22"/>
          <w:highlight w:val="none"/>
        </w:rPr>
        <w:t>17.1如投标人须知规定，投标人应提交证明</w:t>
      </w:r>
      <w:r>
        <w:rPr>
          <w:rFonts w:hint="eastAsia" w:ascii="宋体" w:hAnsi="宋体" w:cs="宋体"/>
          <w:color w:val="auto"/>
          <w:highlight w:val="none"/>
        </w:rPr>
        <w:t>其有资格参加投标和中标后有能力履行合同的文件，并作为其投标文件的一部分。</w:t>
      </w:r>
    </w:p>
    <w:p w14:paraId="67546397">
      <w:pPr>
        <w:spacing w:line="360" w:lineRule="auto"/>
        <w:rPr>
          <w:rFonts w:hint="eastAsia" w:ascii="宋体" w:hAnsi="宋体" w:cs="宋体"/>
          <w:color w:val="auto"/>
          <w:highlight w:val="none"/>
        </w:rPr>
      </w:pPr>
      <w:r>
        <w:rPr>
          <w:rFonts w:hint="eastAsia" w:ascii="宋体" w:hAnsi="宋体" w:cs="宋体"/>
          <w:color w:val="auto"/>
          <w:highlight w:val="none"/>
        </w:rPr>
        <w:t>17.2投标人提交的中标后履行合同的资格证明文件应满足招标文件的要求：</w:t>
      </w:r>
    </w:p>
    <w:p w14:paraId="1F275590">
      <w:pPr>
        <w:numPr>
          <w:ilvl w:val="0"/>
          <w:numId w:val="3"/>
        </w:numPr>
        <w:tabs>
          <w:tab w:val="left" w:pos="-180"/>
          <w:tab w:val="clear" w:pos="1365"/>
        </w:tabs>
        <w:spacing w:line="360" w:lineRule="auto"/>
        <w:ind w:left="1260" w:hanging="615"/>
        <w:rPr>
          <w:rFonts w:hint="eastAsia" w:ascii="宋体" w:hAnsi="宋体" w:cs="宋体"/>
          <w:color w:val="auto"/>
          <w:highlight w:val="none"/>
        </w:rPr>
      </w:pPr>
      <w:r>
        <w:rPr>
          <w:rFonts w:hint="eastAsia" w:ascii="宋体" w:hAnsi="宋体" w:cs="宋体"/>
          <w:color w:val="auto"/>
          <w:highlight w:val="none"/>
        </w:rPr>
        <w:t>投标人与本次招标项目类似案例的业绩（提供合同复印件）；（如需）</w:t>
      </w:r>
    </w:p>
    <w:p w14:paraId="644AD513">
      <w:pPr>
        <w:numPr>
          <w:ilvl w:val="0"/>
          <w:numId w:val="3"/>
        </w:numPr>
        <w:tabs>
          <w:tab w:val="clear" w:pos="1365"/>
        </w:tabs>
        <w:spacing w:line="360" w:lineRule="auto"/>
        <w:rPr>
          <w:rFonts w:hint="eastAsia" w:ascii="宋体" w:hAnsi="宋体" w:cs="宋体"/>
          <w:color w:val="auto"/>
          <w:highlight w:val="none"/>
        </w:rPr>
      </w:pPr>
      <w:r>
        <w:rPr>
          <w:rFonts w:hint="eastAsia" w:ascii="宋体" w:hAnsi="宋体" w:cs="宋体"/>
          <w:color w:val="auto"/>
          <w:highlight w:val="none"/>
        </w:rPr>
        <w:t>投标人已具备履行合同所需的人力、财力、物力和服务能力；（如需）</w:t>
      </w:r>
    </w:p>
    <w:p w14:paraId="438BC6D8">
      <w:pPr>
        <w:numPr>
          <w:ilvl w:val="0"/>
          <w:numId w:val="3"/>
        </w:numPr>
        <w:tabs>
          <w:tab w:val="clear" w:pos="1365"/>
        </w:tabs>
        <w:spacing w:line="360" w:lineRule="auto"/>
        <w:ind w:left="0" w:firstLine="638" w:firstLineChars="304"/>
        <w:rPr>
          <w:rFonts w:hint="eastAsia" w:ascii="宋体" w:hAnsi="宋体" w:cs="宋体"/>
          <w:color w:val="auto"/>
          <w:highlight w:val="none"/>
        </w:rPr>
      </w:pPr>
      <w:r>
        <w:rPr>
          <w:rFonts w:hint="eastAsia" w:ascii="宋体" w:hAnsi="宋体" w:cs="宋体"/>
        </w:rPr>
        <w:t>投标人应具有</w:t>
      </w:r>
      <w:r>
        <w:rPr>
          <w:rFonts w:hint="eastAsia" w:ascii="宋体" w:hAnsi="宋体" w:cs="宋体"/>
          <w:szCs w:val="21"/>
        </w:rPr>
        <w:t>本招标采购的设备</w:t>
      </w:r>
      <w:r>
        <w:rPr>
          <w:rFonts w:hint="eastAsia" w:ascii="宋体" w:hAnsi="宋体" w:cs="宋体"/>
        </w:rPr>
        <w:t>提供长期售后服务和备品备件的能力证明；（如需）</w:t>
      </w:r>
    </w:p>
    <w:p w14:paraId="68C3EE9A">
      <w:pPr>
        <w:numPr>
          <w:ilvl w:val="0"/>
          <w:numId w:val="3"/>
        </w:numPr>
        <w:tabs>
          <w:tab w:val="clear" w:pos="1365"/>
        </w:tabs>
        <w:spacing w:line="360" w:lineRule="auto"/>
        <w:ind w:left="0" w:firstLine="638" w:firstLineChars="304"/>
        <w:rPr>
          <w:rFonts w:hint="eastAsia" w:ascii="宋体" w:hAnsi="宋体" w:cs="宋体"/>
          <w:color w:val="auto"/>
          <w:highlight w:val="none"/>
        </w:rPr>
      </w:pPr>
      <w:r>
        <w:rPr>
          <w:rFonts w:hint="eastAsia" w:ascii="宋体" w:hAnsi="宋体" w:cs="宋体"/>
          <w:color w:val="auto"/>
          <w:highlight w:val="none"/>
        </w:rPr>
        <w:t>有关确立投标人法律地位和专业服务能力的原始文件副本复印件（如营业执照等资格证书）。（如需）</w:t>
      </w:r>
    </w:p>
    <w:p w14:paraId="12BA279D">
      <w:pPr>
        <w:spacing w:line="360" w:lineRule="auto"/>
        <w:rPr>
          <w:rFonts w:hint="eastAsia" w:ascii="宋体" w:hAnsi="宋体" w:cs="宋体"/>
          <w:b/>
          <w:bCs/>
          <w:color w:val="auto"/>
          <w:highlight w:val="none"/>
        </w:rPr>
      </w:pPr>
      <w:r>
        <w:rPr>
          <w:rFonts w:hint="eastAsia" w:ascii="宋体" w:hAnsi="宋体" w:cs="宋体"/>
          <w:b/>
          <w:bCs/>
          <w:color w:val="auto"/>
          <w:highlight w:val="none"/>
        </w:rPr>
        <w:t>1</w:t>
      </w:r>
      <w:r>
        <w:rPr>
          <w:rFonts w:hint="eastAsia" w:ascii="宋体" w:hAnsi="宋体" w:cs="宋体"/>
          <w:b/>
          <w:bCs/>
          <w:color w:val="auto"/>
          <w:highlight w:val="none"/>
          <w:lang w:val="en-US" w:eastAsia="zh-CN"/>
        </w:rPr>
        <w:t>8</w:t>
      </w:r>
      <w:r>
        <w:rPr>
          <w:rFonts w:hint="eastAsia" w:ascii="宋体" w:hAnsi="宋体" w:cs="宋体"/>
          <w:b/>
          <w:bCs/>
          <w:color w:val="auto"/>
          <w:highlight w:val="none"/>
        </w:rPr>
        <w:t>、投标保证金</w:t>
      </w:r>
    </w:p>
    <w:p w14:paraId="1068F1C5">
      <w:pPr>
        <w:spacing w:line="360" w:lineRule="auto"/>
        <w:ind w:left="540" w:hanging="539" w:hangingChars="257"/>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8</w:t>
      </w:r>
      <w:r>
        <w:rPr>
          <w:rFonts w:hint="eastAsia" w:ascii="宋体" w:hAnsi="宋体" w:cs="宋体"/>
          <w:color w:val="auto"/>
          <w:highlight w:val="none"/>
        </w:rPr>
        <w:t>.1招标代理机构受招标人委托代理招标人收取本项目投标保证金。所有投标人必须就所投项目按规定提交投标保证金。投标保证金金额详见投标人须知前附表规定。投标保证金应在投标截止时间前到达广东省机电设备招标有限公司帐户上。</w:t>
      </w:r>
    </w:p>
    <w:p w14:paraId="1D37CD81">
      <w:pPr>
        <w:spacing w:line="360" w:lineRule="auto"/>
        <w:ind w:left="718" w:hanging="718" w:hangingChars="342"/>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8</w:t>
      </w:r>
      <w:r>
        <w:rPr>
          <w:rFonts w:hint="eastAsia" w:ascii="宋体" w:hAnsi="宋体" w:cs="宋体"/>
          <w:color w:val="auto"/>
          <w:highlight w:val="none"/>
        </w:rPr>
        <w:t>.2投标保证金是为了保护</w:t>
      </w:r>
      <w:r>
        <w:rPr>
          <w:rFonts w:hint="eastAsia" w:ascii="宋体" w:hAnsi="宋体" w:cs="宋体"/>
          <w:color w:val="auto"/>
          <w:highlight w:val="none"/>
          <w:lang w:eastAsia="zh-CN"/>
        </w:rPr>
        <w:t>招标人</w:t>
      </w:r>
      <w:r>
        <w:rPr>
          <w:rFonts w:hint="eastAsia" w:ascii="宋体" w:hAnsi="宋体" w:cs="宋体"/>
          <w:color w:val="auto"/>
          <w:highlight w:val="none"/>
        </w:rPr>
        <w:t>免遭因投标人的行为而蒙受损失，</w:t>
      </w:r>
      <w:r>
        <w:rPr>
          <w:rFonts w:hint="eastAsia" w:ascii="宋体" w:hAnsi="宋体" w:cs="宋体"/>
          <w:color w:val="auto"/>
          <w:highlight w:val="none"/>
          <w:lang w:eastAsia="zh-CN"/>
        </w:rPr>
        <w:t>招标人</w:t>
      </w:r>
      <w:r>
        <w:rPr>
          <w:rFonts w:hint="eastAsia" w:ascii="宋体" w:hAnsi="宋体" w:cs="宋体"/>
          <w:color w:val="auto"/>
          <w:highlight w:val="none"/>
        </w:rPr>
        <w:t>在因投标人的行为受到损害时可以依法没收投标人的投标保证金。</w:t>
      </w:r>
    </w:p>
    <w:p w14:paraId="2D21680D">
      <w:pPr>
        <w:spacing w:line="360" w:lineRule="auto"/>
        <w:ind w:left="525" w:hanging="525" w:hangingChars="250"/>
        <w:rPr>
          <w:rFonts w:hint="eastAsia" w:ascii="宋体" w:hAnsi="宋体" w:cs="宋体"/>
          <w:color w:val="auto"/>
          <w:highlight w:val="none"/>
        </w:rPr>
      </w:pPr>
      <w:r>
        <w:rPr>
          <w:rFonts w:hint="eastAsia" w:ascii="宋体" w:hAnsi="宋体" w:cs="宋体"/>
          <w:bCs/>
          <w:color w:val="auto"/>
          <w:highlight w:val="none"/>
        </w:rPr>
        <w:t>1</w:t>
      </w:r>
      <w:r>
        <w:rPr>
          <w:rFonts w:hint="eastAsia" w:ascii="宋体" w:hAnsi="宋体" w:cs="宋体"/>
          <w:bCs/>
          <w:color w:val="auto"/>
          <w:highlight w:val="none"/>
          <w:lang w:val="en-US" w:eastAsia="zh-CN"/>
        </w:rPr>
        <w:t>8</w:t>
      </w:r>
      <w:r>
        <w:rPr>
          <w:rFonts w:hint="eastAsia" w:ascii="宋体" w:hAnsi="宋体" w:cs="宋体"/>
          <w:bCs/>
          <w:color w:val="auto"/>
          <w:highlight w:val="none"/>
        </w:rPr>
        <w:t>.3投</w:t>
      </w:r>
      <w:r>
        <w:rPr>
          <w:rFonts w:hint="eastAsia" w:ascii="宋体" w:hAnsi="宋体" w:cs="宋体"/>
          <w:color w:val="auto"/>
          <w:highlight w:val="none"/>
        </w:rPr>
        <w:t>标保证金投标保证金缴纳方式：子账号方式缴纳。投标人网上登记成功后，应登录广东省机电设备招标有限公司广咨电子招投标交易平台网站（http://www.gzebid.cn）并选择对应项目获取缴纳投标保证金的子账号（每位</w:t>
      </w:r>
      <w:r>
        <w:rPr>
          <w:rFonts w:hint="eastAsia" w:ascii="宋体" w:hAnsi="宋体" w:cs="宋体"/>
          <w:bCs/>
          <w:color w:val="auto"/>
          <w:highlight w:val="none"/>
        </w:rPr>
        <w:t>投标人</w:t>
      </w:r>
      <w:r>
        <w:rPr>
          <w:rFonts w:hint="eastAsia" w:ascii="宋体" w:hAnsi="宋体" w:cs="宋体"/>
          <w:color w:val="auto"/>
          <w:highlight w:val="none"/>
        </w:rPr>
        <w:t>每个项目的保证金缴纳账户是唯一的，该账号是针对每位</w:t>
      </w:r>
      <w:r>
        <w:rPr>
          <w:rFonts w:hint="eastAsia" w:ascii="宋体" w:hAnsi="宋体" w:cs="宋体"/>
          <w:bCs/>
          <w:color w:val="auto"/>
          <w:highlight w:val="none"/>
        </w:rPr>
        <w:t>投标人</w:t>
      </w:r>
      <w:r>
        <w:rPr>
          <w:rFonts w:hint="eastAsia" w:ascii="宋体" w:hAnsi="宋体" w:cs="宋体"/>
          <w:color w:val="auto"/>
          <w:highlight w:val="none"/>
        </w:rPr>
        <w:t>随机生成的专属账号）。</w:t>
      </w:r>
    </w:p>
    <w:p w14:paraId="0F19111A">
      <w:pPr>
        <w:spacing w:line="360" w:lineRule="auto"/>
        <w:ind w:firstLine="617" w:firstLineChars="294"/>
        <w:rPr>
          <w:rFonts w:hint="eastAsia" w:ascii="宋体" w:hAnsi="宋体" w:cs="宋体"/>
          <w:color w:val="auto"/>
          <w:highlight w:val="none"/>
        </w:rPr>
      </w:pPr>
      <w:r>
        <w:rPr>
          <w:rFonts w:hint="eastAsia" w:ascii="宋体" w:hAnsi="宋体" w:cs="宋体"/>
          <w:color w:val="auto"/>
          <w:highlight w:val="none"/>
        </w:rPr>
        <w:t>①投标保证金应从投标人的账号支付，并以资金到达该子账号的时间为准，如从其他账户、或未缴纳到指定的子账号，视为无效投标保证金。</w:t>
      </w:r>
    </w:p>
    <w:p w14:paraId="6C6BBD2D">
      <w:pPr>
        <w:spacing w:line="360" w:lineRule="auto"/>
        <w:ind w:firstLine="617" w:firstLineChars="294"/>
        <w:rPr>
          <w:rFonts w:hint="eastAsia" w:ascii="宋体" w:hAnsi="宋体" w:cs="宋体"/>
          <w:color w:val="auto"/>
          <w:highlight w:val="none"/>
        </w:rPr>
      </w:pPr>
      <w:r>
        <w:rPr>
          <w:rFonts w:hint="eastAsia" w:ascii="宋体" w:hAnsi="宋体" w:cs="宋体"/>
          <w:color w:val="auto"/>
          <w:highlight w:val="none"/>
        </w:rPr>
        <w:t>②投标人严禁采用EFT系统(广东金融结算系统/广州银行)方式缴纳投标保证，如采用此方式导致招投标系统无法识别缴纳账号信息的，视为未按要求缴纳保证金，由此造成后果由投标</w:t>
      </w:r>
      <w:r>
        <w:rPr>
          <w:rFonts w:hint="eastAsia" w:ascii="宋体" w:hAnsi="宋体" w:cs="宋体"/>
          <w:color w:val="auto"/>
          <w:highlight w:val="none"/>
          <w:lang w:val="en-US" w:eastAsia="zh-CN"/>
        </w:rPr>
        <w:t>人</w:t>
      </w:r>
      <w:r>
        <w:rPr>
          <w:rFonts w:hint="eastAsia" w:ascii="宋体" w:hAnsi="宋体" w:cs="宋体"/>
          <w:color w:val="auto"/>
          <w:highlight w:val="none"/>
        </w:rPr>
        <w:t>自行承担责任。</w:t>
      </w:r>
    </w:p>
    <w:p w14:paraId="73F1064C">
      <w:pPr>
        <w:spacing w:line="360" w:lineRule="auto"/>
        <w:ind w:firstLine="617" w:firstLineChars="294"/>
        <w:rPr>
          <w:rFonts w:hint="eastAsia" w:ascii="宋体" w:hAnsi="宋体" w:cs="宋体"/>
          <w:b/>
          <w:bCs/>
          <w:color w:val="auto"/>
          <w:highlight w:val="none"/>
        </w:rPr>
      </w:pPr>
      <w:r>
        <w:rPr>
          <w:rFonts w:hint="eastAsia" w:ascii="宋体" w:hAnsi="宋体" w:cs="宋体"/>
          <w:color w:val="auto"/>
          <w:highlight w:val="none"/>
        </w:rPr>
        <w:t>③根据银行跨行转账时间惯例，一般需要2个工作日到帐，部分银行需要3至5个工作日到账。为确保投标保证金有效，请投标人预留足够的时间提前转账，以免影响投标。</w:t>
      </w:r>
    </w:p>
    <w:p w14:paraId="5B64AE10">
      <w:pPr>
        <w:spacing w:line="360" w:lineRule="auto"/>
        <w:ind w:left="359" w:hanging="359" w:hangingChars="171"/>
        <w:jc w:val="left"/>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8</w:t>
      </w:r>
      <w:r>
        <w:rPr>
          <w:rFonts w:hint="eastAsia" w:ascii="宋体" w:hAnsi="宋体" w:cs="宋体"/>
          <w:color w:val="auto"/>
          <w:highlight w:val="none"/>
        </w:rPr>
        <w:t>.4凡没有根据投标人须知的规定提交投标保证金的投标，将按投标人须知的规定视为非响应性投标予以拒绝。</w:t>
      </w:r>
    </w:p>
    <w:p w14:paraId="4A0E0F62">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8</w:t>
      </w:r>
      <w:r>
        <w:rPr>
          <w:rFonts w:hint="eastAsia" w:ascii="宋体" w:hAnsi="宋体" w:cs="宋体"/>
          <w:color w:val="auto"/>
          <w:highlight w:val="none"/>
        </w:rPr>
        <w:t>.5未中标的投标人的保证金，将按投标人须知发出中标结果通知之日起5个工作日内由收款人原额退还</w:t>
      </w:r>
      <w:r>
        <w:rPr>
          <w:rFonts w:hint="eastAsia" w:ascii="宋体" w:hAnsi="宋体" w:cs="宋体"/>
          <w:b/>
          <w:bCs/>
          <w:color w:val="auto"/>
          <w:highlight w:val="none"/>
        </w:rPr>
        <w:t>（保证金不计利息）</w:t>
      </w:r>
      <w:r>
        <w:rPr>
          <w:rFonts w:hint="eastAsia" w:ascii="宋体" w:hAnsi="宋体" w:cs="宋体"/>
          <w:color w:val="auto"/>
          <w:highlight w:val="none"/>
        </w:rPr>
        <w:t>。为了便于投标保证金顺利退还，所有投标人务必详细填写好投标保证金退还说明并在开标时与标书一起递交。</w:t>
      </w:r>
    </w:p>
    <w:p w14:paraId="663BF82E">
      <w:pPr>
        <w:spacing w:line="360" w:lineRule="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8</w:t>
      </w:r>
      <w:r>
        <w:rPr>
          <w:rFonts w:hint="eastAsia" w:ascii="宋体" w:hAnsi="宋体" w:cs="宋体"/>
          <w:color w:val="auto"/>
          <w:highlight w:val="none"/>
        </w:rPr>
        <w:t>.6</w:t>
      </w:r>
      <w:r>
        <w:rPr>
          <w:rFonts w:hint="eastAsia" w:ascii="宋体" w:hAnsi="宋体" w:cs="宋体"/>
          <w:color w:val="auto"/>
          <w:highlight w:val="none"/>
          <w:lang w:val="en-US" w:eastAsia="zh-CN"/>
        </w:rPr>
        <w:t>中标人</w:t>
      </w:r>
      <w:r>
        <w:rPr>
          <w:rFonts w:hint="eastAsia" w:ascii="宋体" w:hAnsi="宋体" w:cs="宋体"/>
          <w:color w:val="auto"/>
          <w:highlight w:val="none"/>
        </w:rPr>
        <w:t>的投标保证金的退还必须同时满足以下要求：</w:t>
      </w:r>
    </w:p>
    <w:p w14:paraId="6AAAA4FA">
      <w:pPr>
        <w:spacing w:line="360" w:lineRule="auto"/>
        <w:ind w:left="720"/>
        <w:rPr>
          <w:rFonts w:hint="eastAsia" w:ascii="宋体" w:hAnsi="宋体" w:cs="宋体"/>
          <w:color w:val="auto"/>
          <w:szCs w:val="22"/>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中标</w:t>
      </w:r>
      <w:r>
        <w:rPr>
          <w:rFonts w:hint="eastAsia" w:ascii="宋体" w:hAnsi="宋体" w:cs="宋体"/>
          <w:color w:val="auto"/>
          <w:szCs w:val="22"/>
          <w:highlight w:val="none"/>
          <w:lang w:eastAsia="zh-CN"/>
        </w:rPr>
        <w:t>人</w:t>
      </w:r>
      <w:r>
        <w:rPr>
          <w:rFonts w:hint="eastAsia" w:ascii="宋体" w:hAnsi="宋体" w:cs="宋体"/>
          <w:color w:val="auto"/>
          <w:szCs w:val="22"/>
          <w:highlight w:val="none"/>
        </w:rPr>
        <w:t>按投标人须知规定签订合同；</w:t>
      </w:r>
    </w:p>
    <w:p w14:paraId="566E02A0">
      <w:pPr>
        <w:spacing w:line="360" w:lineRule="auto"/>
        <w:ind w:left="72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中标</w:t>
      </w:r>
      <w:r>
        <w:rPr>
          <w:rFonts w:hint="eastAsia" w:ascii="宋体" w:hAnsi="宋体" w:cs="宋体"/>
          <w:color w:val="auto"/>
          <w:szCs w:val="22"/>
          <w:highlight w:val="none"/>
          <w:lang w:eastAsia="zh-CN"/>
        </w:rPr>
        <w:t>人</w:t>
      </w:r>
      <w:r>
        <w:rPr>
          <w:rFonts w:hint="eastAsia" w:ascii="宋体" w:hAnsi="宋体" w:cs="宋体"/>
          <w:color w:val="auto"/>
          <w:szCs w:val="22"/>
          <w:highlight w:val="none"/>
        </w:rPr>
        <w:t>按投标人须知规定支付招标代理服务费。如果</w:t>
      </w:r>
      <w:r>
        <w:rPr>
          <w:rFonts w:hint="eastAsia" w:ascii="宋体" w:hAnsi="宋体" w:cs="宋体"/>
          <w:color w:val="auto"/>
          <w:highlight w:val="none"/>
          <w:lang w:val="en-US" w:eastAsia="zh-CN"/>
        </w:rPr>
        <w:t>中标</w:t>
      </w:r>
      <w:r>
        <w:rPr>
          <w:rFonts w:hint="eastAsia" w:ascii="宋体" w:hAnsi="宋体" w:cs="宋体"/>
          <w:color w:val="auto"/>
          <w:szCs w:val="22"/>
          <w:highlight w:val="none"/>
          <w:lang w:eastAsia="zh-CN"/>
        </w:rPr>
        <w:t>人</w:t>
      </w:r>
      <w:r>
        <w:rPr>
          <w:rFonts w:hint="eastAsia" w:ascii="宋体" w:hAnsi="宋体" w:cs="宋体"/>
          <w:color w:val="auto"/>
          <w:szCs w:val="22"/>
          <w:highlight w:val="none"/>
        </w:rPr>
        <w:t>拒绝支付规定的招标代理服务费，</w:t>
      </w:r>
      <w:r>
        <w:rPr>
          <w:rFonts w:hint="eastAsia" w:ascii="宋体" w:hAnsi="宋体" w:cs="宋体"/>
          <w:color w:val="auto"/>
          <w:szCs w:val="22"/>
          <w:highlight w:val="none"/>
          <w:lang w:eastAsia="zh-CN"/>
        </w:rPr>
        <w:t>招标人</w:t>
      </w:r>
      <w:r>
        <w:rPr>
          <w:rFonts w:hint="eastAsia" w:ascii="宋体" w:hAnsi="宋体" w:cs="宋体"/>
          <w:color w:val="auto"/>
          <w:szCs w:val="22"/>
          <w:highlight w:val="none"/>
        </w:rPr>
        <w:t>有</w:t>
      </w:r>
      <w:r>
        <w:rPr>
          <w:rFonts w:hint="eastAsia" w:ascii="宋体" w:hAnsi="宋体" w:cs="宋体"/>
          <w:color w:val="auto"/>
          <w:highlight w:val="none"/>
        </w:rPr>
        <w:t>权在投标人所交的投标保证金中扣除相应费用。</w:t>
      </w:r>
    </w:p>
    <w:p w14:paraId="704247E6">
      <w:pPr>
        <w:spacing w:line="360" w:lineRule="auto"/>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lang w:val="en-US" w:eastAsia="zh-CN"/>
        </w:rPr>
        <w:t>8</w:t>
      </w:r>
      <w:r>
        <w:rPr>
          <w:rFonts w:hint="eastAsia" w:ascii="宋体" w:hAnsi="宋体" w:cs="宋体"/>
          <w:color w:val="auto"/>
          <w:highlight w:val="none"/>
        </w:rPr>
        <w:t>.7下列任何一种情况发生时，投标保证金将被没收：</w:t>
      </w:r>
    </w:p>
    <w:p w14:paraId="6AC3C725">
      <w:pPr>
        <w:spacing w:line="360" w:lineRule="auto"/>
        <w:ind w:left="720"/>
        <w:rPr>
          <w:rFonts w:hint="eastAsia" w:ascii="宋体" w:hAnsi="宋体" w:cs="宋体"/>
          <w:color w:val="auto"/>
          <w:szCs w:val="22"/>
          <w:highlight w:val="none"/>
        </w:rPr>
      </w:pPr>
      <w:r>
        <w:rPr>
          <w:rFonts w:hint="eastAsia" w:ascii="宋体" w:hAnsi="宋体" w:cs="宋体"/>
          <w:color w:val="auto"/>
          <w:szCs w:val="22"/>
          <w:highlight w:val="none"/>
        </w:rPr>
        <w:t>（1）投标人在投标文件中规定的投标有效期内撤回其投标；</w:t>
      </w:r>
    </w:p>
    <w:p w14:paraId="14FF0C63">
      <w:pPr>
        <w:spacing w:line="360" w:lineRule="auto"/>
        <w:ind w:left="720"/>
        <w:rPr>
          <w:rFonts w:hint="eastAsia" w:ascii="宋体" w:hAnsi="宋体" w:cs="宋体"/>
          <w:color w:val="auto"/>
          <w:szCs w:val="22"/>
          <w:highlight w:val="none"/>
        </w:rPr>
      </w:pPr>
      <w:r>
        <w:rPr>
          <w:rFonts w:hint="eastAsia" w:ascii="宋体" w:hAnsi="宋体" w:cs="宋体"/>
          <w:color w:val="auto"/>
          <w:szCs w:val="22"/>
          <w:highlight w:val="none"/>
        </w:rPr>
        <w:t>（2）</w:t>
      </w:r>
      <w:r>
        <w:rPr>
          <w:rFonts w:hint="eastAsia" w:ascii="宋体" w:hAnsi="宋体" w:cs="宋体"/>
          <w:color w:val="auto"/>
          <w:szCs w:val="22"/>
          <w:highlight w:val="none"/>
          <w:lang w:eastAsia="zh-CN"/>
        </w:rPr>
        <w:t>投标人</w:t>
      </w:r>
      <w:r>
        <w:rPr>
          <w:rFonts w:hint="eastAsia" w:ascii="宋体" w:hAnsi="宋体" w:cs="宋体"/>
          <w:color w:val="auto"/>
          <w:szCs w:val="22"/>
          <w:highlight w:val="none"/>
        </w:rPr>
        <w:t>在规定期限内未能根据投标人须知规定签订合同；或未能根据投标人须知规定接受对错误的修正；</w:t>
      </w:r>
    </w:p>
    <w:p w14:paraId="7216241E">
      <w:pPr>
        <w:spacing w:line="360" w:lineRule="auto"/>
        <w:ind w:left="720"/>
        <w:rPr>
          <w:rFonts w:hint="eastAsia" w:ascii="宋体" w:hAnsi="宋体" w:cs="宋体"/>
          <w:color w:val="auto"/>
          <w:highlight w:val="none"/>
        </w:rPr>
      </w:pPr>
      <w:r>
        <w:rPr>
          <w:rFonts w:hint="eastAsia" w:ascii="宋体" w:hAnsi="宋体" w:cs="宋体"/>
          <w:color w:val="auto"/>
          <w:szCs w:val="22"/>
          <w:highlight w:val="none"/>
        </w:rPr>
        <w:t>（3）投标人在</w:t>
      </w:r>
      <w:r>
        <w:rPr>
          <w:rFonts w:hint="eastAsia" w:ascii="宋体" w:hAnsi="宋体" w:cs="宋体"/>
          <w:color w:val="auto"/>
          <w:highlight w:val="none"/>
        </w:rPr>
        <w:t>投标过程中提供虚假材料。</w:t>
      </w:r>
    </w:p>
    <w:p w14:paraId="032653F9">
      <w:pPr>
        <w:spacing w:line="360" w:lineRule="auto"/>
        <w:rPr>
          <w:rFonts w:hint="eastAsia" w:ascii="宋体" w:hAnsi="宋体" w:cs="宋体"/>
          <w:b/>
          <w:bCs/>
          <w:color w:val="auto"/>
          <w:highlight w:val="none"/>
        </w:rPr>
      </w:pPr>
      <w:r>
        <w:rPr>
          <w:rFonts w:hint="eastAsia" w:ascii="宋体" w:hAnsi="宋体" w:cs="宋体"/>
          <w:b/>
          <w:bCs/>
          <w:color w:val="auto"/>
          <w:highlight w:val="none"/>
          <w:lang w:val="en-US" w:eastAsia="zh-CN"/>
        </w:rPr>
        <w:t>19</w:t>
      </w:r>
      <w:r>
        <w:rPr>
          <w:rFonts w:hint="eastAsia" w:ascii="宋体" w:hAnsi="宋体" w:cs="宋体"/>
          <w:b/>
          <w:bCs/>
          <w:color w:val="auto"/>
          <w:highlight w:val="none"/>
        </w:rPr>
        <w:t>、投标有效期</w:t>
      </w:r>
    </w:p>
    <w:p w14:paraId="37B68E72">
      <w:pPr>
        <w:spacing w:line="360" w:lineRule="auto"/>
        <w:ind w:left="630" w:hanging="630" w:hangingChars="300"/>
        <w:rPr>
          <w:rFonts w:hint="eastAsia" w:ascii="宋体" w:hAnsi="宋体" w:cs="宋体"/>
          <w:color w:val="auto"/>
          <w:highlight w:val="none"/>
        </w:rPr>
      </w:pPr>
      <w:r>
        <w:rPr>
          <w:rFonts w:hint="eastAsia" w:ascii="宋体" w:hAnsi="宋体" w:cs="宋体"/>
          <w:color w:val="auto"/>
          <w:highlight w:val="none"/>
          <w:lang w:val="en-US" w:eastAsia="zh-CN"/>
        </w:rPr>
        <w:t>19</w:t>
      </w:r>
      <w:r>
        <w:rPr>
          <w:rFonts w:hint="eastAsia" w:ascii="宋体" w:hAnsi="宋体" w:cs="宋体"/>
          <w:color w:val="auto"/>
          <w:highlight w:val="none"/>
        </w:rPr>
        <w:t>.1投标文件应根据投标人须知的规定保持有效，比规定期限短的将视为非响应投标而予以拒绝。</w:t>
      </w:r>
    </w:p>
    <w:p w14:paraId="0726C53D">
      <w:pPr>
        <w:spacing w:line="360" w:lineRule="auto"/>
        <w:ind w:left="424" w:hanging="424" w:hangingChars="202"/>
        <w:rPr>
          <w:rFonts w:hint="eastAsia" w:ascii="宋体" w:hAnsi="宋体" w:cs="宋体"/>
          <w:color w:val="auto"/>
          <w:highlight w:val="none"/>
        </w:rPr>
      </w:pPr>
      <w:r>
        <w:rPr>
          <w:rFonts w:hint="eastAsia" w:ascii="宋体" w:hAnsi="宋体" w:cs="宋体"/>
          <w:color w:val="auto"/>
          <w:highlight w:val="none"/>
          <w:lang w:val="en-US" w:eastAsia="zh-CN"/>
        </w:rPr>
        <w:t>19</w:t>
      </w:r>
      <w:r>
        <w:rPr>
          <w:rFonts w:hint="eastAsia" w:ascii="宋体" w:hAnsi="宋体" w:cs="宋体"/>
          <w:color w:val="auto"/>
          <w:highlight w:val="none"/>
        </w:rPr>
        <w:t>.2特殊情况下在原有投标有效期截止之前，</w:t>
      </w:r>
      <w:r>
        <w:rPr>
          <w:rFonts w:hint="eastAsia" w:ascii="宋体" w:hAnsi="宋体" w:cs="宋体"/>
          <w:color w:val="auto"/>
          <w:highlight w:val="none"/>
          <w:lang w:eastAsia="zh-CN"/>
        </w:rPr>
        <w:t>招标人</w:t>
      </w:r>
      <w:r>
        <w:rPr>
          <w:rFonts w:hint="eastAsia" w:ascii="宋体" w:hAnsi="宋体" w:cs="宋体"/>
          <w:color w:val="auto"/>
          <w:highlight w:val="none"/>
        </w:rPr>
        <w:t>可征求投标人同意延长投标有效期。这种要求与答复均为书面形式提交。投标人可以拒绝</w:t>
      </w:r>
      <w:r>
        <w:rPr>
          <w:rFonts w:hint="eastAsia" w:ascii="宋体" w:hAnsi="宋体" w:cs="宋体"/>
          <w:color w:val="auto"/>
          <w:highlight w:val="none"/>
          <w:lang w:eastAsia="zh-CN"/>
        </w:rPr>
        <w:t>招标人</w:t>
      </w:r>
      <w:r>
        <w:rPr>
          <w:rFonts w:hint="eastAsia" w:ascii="宋体" w:hAnsi="宋体" w:cs="宋体"/>
          <w:color w:val="auto"/>
          <w:highlight w:val="none"/>
        </w:rPr>
        <w:t>的这种要求，其投标保证金将不会被没收。接受投标的有效期延长的投标人将不会被要求和允许修正其投标文件，而只会要求其相应地延长其投标保证金的有效期。在这种情况下，本须知有关投标保证金的退还和没收的规定将在延长了的有效期内继续有效。</w:t>
      </w:r>
    </w:p>
    <w:p w14:paraId="22463B9F">
      <w:pPr>
        <w:spacing w:line="360" w:lineRule="auto"/>
        <w:rPr>
          <w:rFonts w:hint="eastAsia" w:ascii="宋体" w:hAnsi="宋体" w:cs="宋体"/>
          <w:b/>
          <w:bCs/>
          <w:color w:val="auto"/>
          <w:highlight w:val="none"/>
        </w:rPr>
      </w:pPr>
      <w:r>
        <w:rPr>
          <w:rFonts w:hint="eastAsia" w:ascii="宋体" w:hAnsi="宋体" w:cs="宋体"/>
          <w:b/>
          <w:bCs/>
          <w:color w:val="auto"/>
          <w:highlight w:val="none"/>
        </w:rPr>
        <w:t>2</w:t>
      </w:r>
      <w:r>
        <w:rPr>
          <w:rFonts w:hint="eastAsia" w:ascii="宋体" w:hAnsi="宋体" w:cs="宋体"/>
          <w:b/>
          <w:bCs/>
          <w:color w:val="auto"/>
          <w:highlight w:val="none"/>
          <w:lang w:val="en-US" w:eastAsia="zh-CN"/>
        </w:rPr>
        <w:t>0</w:t>
      </w:r>
      <w:r>
        <w:rPr>
          <w:rFonts w:hint="eastAsia" w:ascii="宋体" w:hAnsi="宋体" w:cs="宋体"/>
          <w:b/>
          <w:bCs/>
          <w:color w:val="auto"/>
          <w:highlight w:val="none"/>
        </w:rPr>
        <w:t>、投标文件的样式和签署</w:t>
      </w:r>
    </w:p>
    <w:p w14:paraId="4D9C2D8E">
      <w:pPr>
        <w:spacing w:line="360" w:lineRule="auto"/>
        <w:ind w:left="357" w:leftChars="8" w:hanging="340" w:hangingChars="162"/>
        <w:rPr>
          <w:rFonts w:hint="eastAsia" w:ascii="宋体" w:hAnsi="宋体" w:cs="宋体"/>
          <w:color w:val="auto"/>
          <w:highlight w:val="none"/>
        </w:rPr>
      </w:pPr>
      <w:bookmarkStart w:id="62" w:name="_Toc409173106"/>
      <w:bookmarkStart w:id="63" w:name="_Toc409173220"/>
      <w:r>
        <w:rPr>
          <w:rFonts w:hint="eastAsia" w:ascii="宋体" w:hAnsi="宋体" w:cs="宋体"/>
          <w:color w:val="auto"/>
          <w:highlight w:val="none"/>
        </w:rPr>
        <w:t>2</w:t>
      </w:r>
      <w:r>
        <w:rPr>
          <w:rFonts w:hint="eastAsia" w:ascii="宋体" w:hAnsi="宋体" w:cs="宋体"/>
          <w:color w:val="auto"/>
          <w:highlight w:val="none"/>
          <w:lang w:val="en-US" w:eastAsia="zh-CN"/>
        </w:rPr>
        <w:t>0</w:t>
      </w:r>
      <w:r>
        <w:rPr>
          <w:rFonts w:hint="eastAsia" w:ascii="宋体" w:hAnsi="宋体" w:cs="宋体"/>
          <w:color w:val="auto"/>
          <w:highlight w:val="none"/>
        </w:rPr>
        <w:t>.1投标文件应按第五章要求</w:t>
      </w:r>
      <w:bookmarkEnd w:id="62"/>
      <w:bookmarkEnd w:id="63"/>
      <w:r>
        <w:rPr>
          <w:rFonts w:hint="eastAsia" w:ascii="宋体" w:hAnsi="宋体" w:cs="宋体"/>
          <w:color w:val="auto"/>
          <w:highlight w:val="none"/>
        </w:rPr>
        <w:t>编制。</w:t>
      </w:r>
    </w:p>
    <w:p w14:paraId="1727C16C">
      <w:pPr>
        <w:spacing w:line="360" w:lineRule="auto"/>
        <w:ind w:left="462" w:leftChars="8" w:hanging="445" w:hangingChars="212"/>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0</w:t>
      </w:r>
      <w:r>
        <w:rPr>
          <w:rFonts w:hint="eastAsia" w:ascii="宋体" w:hAnsi="宋体" w:cs="宋体"/>
          <w:color w:val="auto"/>
          <w:highlight w:val="none"/>
        </w:rPr>
        <w:t>.2</w:t>
      </w:r>
      <w:r>
        <w:rPr>
          <w:rFonts w:hint="eastAsia" w:ascii="宋体" w:hAnsi="宋体" w:cs="宋体"/>
          <w:highlight w:val="none"/>
        </w:rPr>
        <w:t>投标人应准备纸质投标文件1份（正本），2份（副本），1份（投标文件电子文档）。每份投标文件清楚标明“正本”或“副本”，如果“正本”与“副本”或“投标系统上传的电子投标文件”不符，以“投标系统上传的电子投标文件”为准。</w:t>
      </w:r>
    </w:p>
    <w:p w14:paraId="08B0A6CD">
      <w:pPr>
        <w:spacing w:line="360" w:lineRule="auto"/>
        <w:ind w:left="437" w:leftChars="208"/>
        <w:rPr>
          <w:rFonts w:hint="eastAsia" w:ascii="宋体" w:hAnsi="宋体" w:cs="宋体"/>
          <w:b/>
          <w:bCs/>
          <w:color w:val="auto"/>
          <w:highlight w:val="none"/>
        </w:rPr>
      </w:pPr>
      <w:r>
        <w:rPr>
          <w:rFonts w:hint="eastAsia" w:ascii="宋体" w:hAnsi="宋体" w:cs="宋体"/>
          <w:b/>
          <w:bCs/>
          <w:color w:val="auto"/>
          <w:highlight w:val="none"/>
        </w:rPr>
        <w:t>电子文件的内容</w:t>
      </w:r>
      <w:r>
        <w:rPr>
          <w:rFonts w:hint="eastAsia" w:ascii="宋体" w:hAnsi="宋体" w:cs="宋体"/>
          <w:b/>
          <w:bCs/>
          <w:color w:val="auto"/>
          <w:szCs w:val="21"/>
          <w:highlight w:val="none"/>
        </w:rPr>
        <w:t>为投标文件可</w:t>
      </w:r>
      <w:r>
        <w:rPr>
          <w:rFonts w:hint="eastAsia" w:ascii="宋体" w:hAnsi="宋体" w:cs="宋体"/>
          <w:b/>
          <w:bCs/>
          <w:color w:val="auto"/>
          <w:szCs w:val="21"/>
          <w:highlight w:val="none"/>
          <w:lang w:val="zh-CN"/>
        </w:rPr>
        <w:t>编辑电子版</w:t>
      </w:r>
      <w:r>
        <w:rPr>
          <w:rFonts w:hint="eastAsia" w:ascii="宋体" w:hAnsi="宋体" w:cs="宋体"/>
          <w:b/>
          <w:bCs/>
          <w:color w:val="auto"/>
          <w:szCs w:val="21"/>
          <w:highlight w:val="none"/>
        </w:rPr>
        <w:t>及正本盖章签字PDF扫描件</w:t>
      </w:r>
      <w:r>
        <w:rPr>
          <w:rFonts w:hint="eastAsia" w:ascii="宋体" w:hAnsi="宋体" w:cs="宋体"/>
          <w:b/>
          <w:bCs/>
          <w:color w:val="auto"/>
          <w:highlight w:val="none"/>
        </w:rPr>
        <w:t>保存至usb闪存盘介质。</w:t>
      </w:r>
    </w:p>
    <w:p w14:paraId="034AAAFF">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0</w:t>
      </w:r>
      <w:r>
        <w:rPr>
          <w:rFonts w:hint="eastAsia" w:ascii="宋体" w:hAnsi="宋体" w:cs="宋体"/>
          <w:color w:val="auto"/>
          <w:highlight w:val="none"/>
        </w:rPr>
        <w:t>.3投标人文件“正本”是属于投标人自己制作的，均需用不褪色墨水书写或打印。</w:t>
      </w:r>
    </w:p>
    <w:p w14:paraId="1378784F">
      <w:pPr>
        <w:spacing w:line="360" w:lineRule="auto"/>
        <w:ind w:left="462" w:hanging="462" w:hangingChars="22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0</w:t>
      </w:r>
      <w:r>
        <w:rPr>
          <w:rFonts w:hint="eastAsia" w:ascii="宋体" w:hAnsi="宋体" w:cs="宋体"/>
          <w:color w:val="auto"/>
          <w:highlight w:val="none"/>
        </w:rPr>
        <w:t>.4投标文件的任何行间插字、涂改和增删，必须由投标文件的签字人用姓氏或首字母在旁边签字并加盖修改章或法人公章才有效。</w:t>
      </w:r>
    </w:p>
    <w:p w14:paraId="184FF804">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0</w:t>
      </w:r>
      <w:r>
        <w:rPr>
          <w:rFonts w:hint="eastAsia" w:ascii="宋体" w:hAnsi="宋体" w:cs="宋体"/>
          <w:color w:val="auto"/>
          <w:highlight w:val="none"/>
        </w:rPr>
        <w:t>.5投标文件（副本），所有资料都有可以用投标文件的（正本）复印而成。</w:t>
      </w:r>
    </w:p>
    <w:p w14:paraId="7EC2E980">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0</w:t>
      </w:r>
      <w:r>
        <w:rPr>
          <w:rFonts w:hint="eastAsia" w:ascii="宋体" w:hAnsi="宋体" w:cs="宋体"/>
          <w:color w:val="auto"/>
          <w:highlight w:val="none"/>
        </w:rPr>
        <w:t>.6投标文件的正本及所有副本的封面均须由投标人加盖公章。</w:t>
      </w:r>
    </w:p>
    <w:p w14:paraId="03F1E0A7">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0</w:t>
      </w:r>
      <w:r>
        <w:rPr>
          <w:rFonts w:hint="eastAsia" w:ascii="宋体" w:hAnsi="宋体" w:cs="宋体"/>
          <w:color w:val="auto"/>
          <w:highlight w:val="none"/>
        </w:rPr>
        <w:t>.7投标人须为其投标文件的正本及所有副本</w:t>
      </w:r>
      <w:r>
        <w:rPr>
          <w:rFonts w:hint="eastAsia" w:ascii="宋体" w:hAnsi="宋体" w:cs="宋体"/>
          <w:b/>
          <w:bCs/>
          <w:color w:val="auto"/>
          <w:highlight w:val="none"/>
          <w:u w:val="single"/>
        </w:rPr>
        <w:t>制作目录并标明页码</w:t>
      </w:r>
      <w:r>
        <w:rPr>
          <w:rFonts w:hint="eastAsia" w:ascii="宋体" w:hAnsi="宋体" w:cs="宋体"/>
          <w:color w:val="auto"/>
          <w:highlight w:val="none"/>
        </w:rPr>
        <w:t>。</w:t>
      </w:r>
    </w:p>
    <w:p w14:paraId="7E7C9AA2">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0</w:t>
      </w:r>
      <w:r>
        <w:rPr>
          <w:rFonts w:hint="eastAsia" w:ascii="宋体" w:hAnsi="宋体" w:cs="宋体"/>
          <w:color w:val="auto"/>
          <w:highlight w:val="none"/>
        </w:rPr>
        <w:t>.8电报、电话、电传、传真的投标文件将被拒绝。</w:t>
      </w:r>
    </w:p>
    <w:p w14:paraId="661DC437">
      <w:pPr>
        <w:pStyle w:val="4"/>
        <w:numPr>
          <w:ilvl w:val="0"/>
          <w:numId w:val="0"/>
        </w:numPr>
        <w:jc w:val="center"/>
        <w:rPr>
          <w:rFonts w:hint="eastAsia" w:hAnsi="宋体" w:cs="宋体"/>
          <w:color w:val="auto"/>
          <w:highlight w:val="none"/>
        </w:rPr>
      </w:pPr>
      <w:bookmarkStart w:id="64" w:name="_Toc409173221"/>
      <w:bookmarkStart w:id="65" w:name="_Toc409173107"/>
      <w:bookmarkStart w:id="66" w:name="_Toc513818904"/>
      <w:r>
        <w:rPr>
          <w:rFonts w:hint="eastAsia" w:hAnsi="宋体" w:cs="宋体"/>
          <w:color w:val="auto"/>
          <w:highlight w:val="none"/>
        </w:rPr>
        <w:t>四、投标文件的递交</w:t>
      </w:r>
      <w:bookmarkEnd w:id="64"/>
      <w:bookmarkEnd w:id="65"/>
      <w:bookmarkEnd w:id="66"/>
    </w:p>
    <w:p w14:paraId="29337C33">
      <w:pPr>
        <w:spacing w:line="360" w:lineRule="auto"/>
        <w:rPr>
          <w:rFonts w:hint="eastAsia" w:ascii="宋体" w:hAnsi="宋体" w:cs="宋体"/>
          <w:b/>
          <w:bCs/>
          <w:color w:val="auto"/>
          <w:highlight w:val="none"/>
        </w:rPr>
      </w:pPr>
      <w:r>
        <w:rPr>
          <w:rFonts w:hint="eastAsia" w:ascii="宋体" w:hAnsi="宋体" w:cs="宋体"/>
          <w:b/>
          <w:bCs/>
          <w:color w:val="auto"/>
          <w:highlight w:val="none"/>
        </w:rPr>
        <w:t>2</w:t>
      </w:r>
      <w:r>
        <w:rPr>
          <w:rFonts w:hint="eastAsia" w:ascii="宋体" w:hAnsi="宋体" w:cs="宋体"/>
          <w:b/>
          <w:bCs/>
          <w:color w:val="auto"/>
          <w:highlight w:val="none"/>
          <w:lang w:val="en-US" w:eastAsia="zh-CN"/>
        </w:rPr>
        <w:t>1</w:t>
      </w:r>
      <w:r>
        <w:rPr>
          <w:rFonts w:hint="eastAsia" w:ascii="宋体" w:hAnsi="宋体" w:cs="宋体"/>
          <w:b/>
          <w:bCs/>
          <w:color w:val="auto"/>
          <w:highlight w:val="none"/>
        </w:rPr>
        <w:t>、投标文件的密封和标记</w:t>
      </w:r>
    </w:p>
    <w:p w14:paraId="1005E9CD">
      <w:pPr>
        <w:tabs>
          <w:tab w:val="left" w:pos="360"/>
          <w:tab w:val="left" w:pos="540"/>
          <w:tab w:val="left" w:pos="900"/>
          <w:tab w:val="left" w:pos="1680"/>
        </w:tabs>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1</w:t>
      </w:r>
      <w:r>
        <w:rPr>
          <w:rFonts w:hint="eastAsia" w:ascii="宋体" w:hAnsi="宋体" w:cs="宋体"/>
          <w:color w:val="auto"/>
          <w:highlight w:val="none"/>
        </w:rPr>
        <w:t xml:space="preserve">.1  </w:t>
      </w:r>
      <w:r>
        <w:rPr>
          <w:rFonts w:hint="eastAsia" w:ascii="宋体" w:hAnsi="宋体" w:cs="宋体"/>
          <w:b/>
          <w:color w:val="auto"/>
          <w:highlight w:val="none"/>
          <w:u w:val="single"/>
        </w:rPr>
        <w:t>投标文件的包封要求；投标人最好按以下规定分别独立包封投标文件，独自分开的封包数共为3包:</w:t>
      </w:r>
    </w:p>
    <w:p w14:paraId="60AFDA30">
      <w:pPr>
        <w:tabs>
          <w:tab w:val="left" w:pos="360"/>
          <w:tab w:val="left" w:pos="540"/>
          <w:tab w:val="left" w:pos="900"/>
        </w:tabs>
        <w:spacing w:line="360" w:lineRule="auto"/>
        <w:ind w:left="420"/>
        <w:rPr>
          <w:rFonts w:hint="eastAsia" w:ascii="宋体" w:hAnsi="宋体" w:cs="宋体"/>
          <w:color w:val="auto"/>
          <w:highlight w:val="none"/>
        </w:rPr>
      </w:pPr>
      <w:r>
        <w:rPr>
          <w:rFonts w:hint="eastAsia" w:ascii="宋体" w:hAnsi="宋体" w:cs="宋体"/>
          <w:color w:val="auto"/>
          <w:highlight w:val="none"/>
        </w:rPr>
        <w:t>（1）投标文件正本包封为一包，并在外包装上清晰标明“正本”字样；</w:t>
      </w:r>
    </w:p>
    <w:p w14:paraId="76C74D85">
      <w:pPr>
        <w:tabs>
          <w:tab w:val="left" w:pos="360"/>
          <w:tab w:val="left" w:pos="540"/>
          <w:tab w:val="left" w:pos="900"/>
        </w:tabs>
        <w:spacing w:line="360" w:lineRule="auto"/>
        <w:ind w:left="420"/>
        <w:rPr>
          <w:rFonts w:hint="eastAsia" w:ascii="宋体" w:hAnsi="宋体" w:cs="宋体"/>
          <w:color w:val="auto"/>
          <w:highlight w:val="none"/>
        </w:rPr>
      </w:pPr>
      <w:r>
        <w:rPr>
          <w:rFonts w:hint="eastAsia" w:ascii="宋体" w:hAnsi="宋体" w:cs="宋体"/>
          <w:color w:val="auto"/>
          <w:highlight w:val="none"/>
        </w:rPr>
        <w:t>（2）投标文件所有的副本一起包封为一包，并在外包装上清晰标明“副本”字样；</w:t>
      </w:r>
    </w:p>
    <w:p w14:paraId="3C0A070B">
      <w:pPr>
        <w:tabs>
          <w:tab w:val="left" w:pos="360"/>
          <w:tab w:val="left" w:pos="540"/>
          <w:tab w:val="left" w:pos="900"/>
        </w:tabs>
        <w:spacing w:line="360" w:lineRule="auto"/>
        <w:ind w:left="420"/>
        <w:rPr>
          <w:rFonts w:hint="eastAsia" w:ascii="宋体" w:hAnsi="宋体" w:cs="宋体"/>
          <w:color w:val="auto"/>
          <w:highlight w:val="none"/>
        </w:rPr>
      </w:pPr>
      <w:r>
        <w:rPr>
          <w:rFonts w:hint="eastAsia" w:ascii="宋体" w:hAnsi="宋体" w:cs="宋体"/>
          <w:color w:val="auto"/>
          <w:highlight w:val="none"/>
        </w:rPr>
        <w:t>（3）投标文件的电子文件封为一包，并在外包装上清晰标明“电子文件”字样；</w:t>
      </w:r>
    </w:p>
    <w:p w14:paraId="65572932">
      <w:pPr>
        <w:spacing w:line="360" w:lineRule="auto"/>
        <w:ind w:left="359" w:hanging="359" w:hangingChars="171"/>
        <w:rPr>
          <w:rFonts w:hint="eastAsia" w:ascii="宋体" w:hAnsi="宋体" w:cs="宋体"/>
          <w:color w:val="auto"/>
          <w:highlight w:val="none"/>
        </w:rPr>
      </w:pPr>
      <w:bookmarkStart w:id="67" w:name="_Toc409173108"/>
      <w:bookmarkStart w:id="68" w:name="_Toc409173222"/>
      <w:r>
        <w:rPr>
          <w:rFonts w:hint="eastAsia" w:ascii="宋体" w:hAnsi="宋体" w:cs="宋体"/>
          <w:color w:val="auto"/>
          <w:highlight w:val="none"/>
        </w:rPr>
        <w:t>2</w:t>
      </w:r>
      <w:r>
        <w:rPr>
          <w:rFonts w:hint="eastAsia" w:ascii="宋体" w:hAnsi="宋体" w:cs="宋体"/>
          <w:color w:val="auto"/>
          <w:highlight w:val="none"/>
          <w:lang w:val="en-US" w:eastAsia="zh-CN"/>
        </w:rPr>
        <w:t>1</w:t>
      </w:r>
      <w:r>
        <w:rPr>
          <w:rFonts w:hint="eastAsia" w:ascii="宋体" w:hAnsi="宋体" w:cs="宋体"/>
          <w:color w:val="auto"/>
          <w:highlight w:val="none"/>
        </w:rPr>
        <w:t>.2</w:t>
      </w:r>
      <w:bookmarkEnd w:id="67"/>
      <w:bookmarkEnd w:id="68"/>
      <w:r>
        <w:rPr>
          <w:rFonts w:hint="eastAsia" w:ascii="宋体" w:hAnsi="宋体" w:cs="宋体"/>
          <w:color w:val="auto"/>
          <w:highlight w:val="none"/>
        </w:rPr>
        <w:t>投标文件的密封要求：投标人应确保上述各包分别独立密闭封装，外包装材料不应留有可在包封后添加或抽取投标文件的空隙。</w:t>
      </w:r>
    </w:p>
    <w:p w14:paraId="27CB47F8">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1</w:t>
      </w:r>
      <w:r>
        <w:rPr>
          <w:rFonts w:hint="eastAsia" w:ascii="宋体" w:hAnsi="宋体" w:cs="宋体"/>
          <w:color w:val="auto"/>
          <w:highlight w:val="none"/>
        </w:rPr>
        <w:t>.3信封或外包装封套上应当注明项目名称、投标人名称。如果未按要求标记，招标人和招标代理机构对误投或提前启封概不负责。</w:t>
      </w:r>
    </w:p>
    <w:p w14:paraId="5ECA2991">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1</w:t>
      </w:r>
      <w:r>
        <w:rPr>
          <w:rFonts w:hint="eastAsia" w:ascii="宋体" w:hAnsi="宋体" w:cs="宋体"/>
          <w:color w:val="auto"/>
          <w:highlight w:val="none"/>
        </w:rPr>
        <w:t>.4招标代理机构对不可抗力事件造成的投标文件的损坏、丢失不承担任何责任。</w:t>
      </w:r>
    </w:p>
    <w:p w14:paraId="6BC06914">
      <w:pPr>
        <w:spacing w:line="360" w:lineRule="auto"/>
        <w:rPr>
          <w:rFonts w:hint="eastAsia" w:ascii="宋体" w:hAnsi="宋体" w:cs="宋体"/>
          <w:b/>
          <w:bCs/>
          <w:color w:val="auto"/>
          <w:highlight w:val="none"/>
        </w:rPr>
      </w:pPr>
      <w:r>
        <w:rPr>
          <w:rFonts w:hint="eastAsia" w:ascii="宋体" w:hAnsi="宋体" w:cs="宋体"/>
          <w:b/>
          <w:bCs/>
          <w:color w:val="auto"/>
          <w:highlight w:val="none"/>
        </w:rPr>
        <w:t>2</w:t>
      </w:r>
      <w:r>
        <w:rPr>
          <w:rFonts w:hint="eastAsia" w:ascii="宋体" w:hAnsi="宋体" w:cs="宋体"/>
          <w:b/>
          <w:bCs/>
          <w:color w:val="auto"/>
          <w:highlight w:val="none"/>
          <w:lang w:val="en-US" w:eastAsia="zh-CN"/>
        </w:rPr>
        <w:t>2</w:t>
      </w:r>
      <w:r>
        <w:rPr>
          <w:rFonts w:hint="eastAsia" w:ascii="宋体" w:hAnsi="宋体" w:cs="宋体"/>
          <w:b/>
          <w:bCs/>
          <w:color w:val="auto"/>
          <w:highlight w:val="none"/>
        </w:rPr>
        <w:t>、投标截止日期</w:t>
      </w:r>
    </w:p>
    <w:p w14:paraId="591EFDCE">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2</w:t>
      </w:r>
      <w:r>
        <w:rPr>
          <w:rFonts w:hint="eastAsia" w:ascii="宋体" w:hAnsi="宋体" w:cs="宋体"/>
          <w:color w:val="auto"/>
          <w:highlight w:val="none"/>
        </w:rPr>
        <w:t>.1所有投标文件应在投标截止时间前送达投标、开标地点，并交予招标代理机构工作人员，任何迟于这个时间的投标将被拒绝。</w:t>
      </w:r>
    </w:p>
    <w:p w14:paraId="1AC78AAF">
      <w:pPr>
        <w:spacing w:line="360" w:lineRule="auto"/>
        <w:rPr>
          <w:rFonts w:hint="eastAsia" w:ascii="宋体" w:hAnsi="宋体" w:cs="宋体"/>
          <w:b/>
          <w:bCs/>
          <w:color w:val="auto"/>
          <w:highlight w:val="none"/>
        </w:rPr>
      </w:pPr>
      <w:r>
        <w:rPr>
          <w:rFonts w:hint="eastAsia" w:ascii="宋体" w:hAnsi="宋体" w:cs="宋体"/>
          <w:b/>
          <w:bCs/>
          <w:color w:val="auto"/>
          <w:highlight w:val="none"/>
        </w:rPr>
        <w:t>2</w:t>
      </w:r>
      <w:r>
        <w:rPr>
          <w:rFonts w:hint="eastAsia" w:ascii="宋体" w:hAnsi="宋体" w:cs="宋体"/>
          <w:b/>
          <w:bCs/>
          <w:color w:val="auto"/>
          <w:highlight w:val="none"/>
          <w:lang w:val="en-US" w:eastAsia="zh-CN"/>
        </w:rPr>
        <w:t>3</w:t>
      </w:r>
      <w:r>
        <w:rPr>
          <w:rFonts w:hint="eastAsia" w:ascii="宋体" w:hAnsi="宋体" w:cs="宋体"/>
          <w:b/>
          <w:bCs/>
          <w:color w:val="auto"/>
          <w:highlight w:val="none"/>
        </w:rPr>
        <w:t>、迟交的投标文件</w:t>
      </w:r>
    </w:p>
    <w:p w14:paraId="68CAD700">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3</w:t>
      </w:r>
      <w:r>
        <w:rPr>
          <w:rFonts w:hint="eastAsia" w:ascii="宋体" w:hAnsi="宋体" w:cs="宋体"/>
          <w:color w:val="auto"/>
          <w:highlight w:val="none"/>
        </w:rPr>
        <w:t>.1按照投标人须知规定，招标代理机构将拒绝并原封退回在规定的投标截止时间后收到的任何投标证明文件。</w:t>
      </w:r>
    </w:p>
    <w:p w14:paraId="2B509DAD">
      <w:pPr>
        <w:spacing w:line="360" w:lineRule="auto"/>
        <w:rPr>
          <w:rFonts w:hint="eastAsia" w:ascii="宋体" w:hAnsi="宋体" w:cs="宋体"/>
          <w:b/>
          <w:bCs/>
          <w:color w:val="auto"/>
          <w:highlight w:val="none"/>
        </w:rPr>
      </w:pPr>
      <w:r>
        <w:rPr>
          <w:rFonts w:hint="eastAsia" w:ascii="宋体" w:hAnsi="宋体" w:cs="宋体"/>
          <w:b/>
          <w:bCs/>
          <w:color w:val="auto"/>
          <w:highlight w:val="none"/>
        </w:rPr>
        <w:t>2</w:t>
      </w:r>
      <w:r>
        <w:rPr>
          <w:rFonts w:hint="eastAsia" w:ascii="宋体" w:hAnsi="宋体" w:cs="宋体"/>
          <w:b/>
          <w:bCs/>
          <w:color w:val="auto"/>
          <w:highlight w:val="none"/>
          <w:lang w:val="en-US" w:eastAsia="zh-CN"/>
        </w:rPr>
        <w:t>4</w:t>
      </w:r>
      <w:r>
        <w:rPr>
          <w:rFonts w:hint="eastAsia" w:ascii="宋体" w:hAnsi="宋体" w:cs="宋体"/>
          <w:b/>
          <w:bCs/>
          <w:color w:val="auto"/>
          <w:highlight w:val="none"/>
        </w:rPr>
        <w:t>、投标文件的修改与撤回</w:t>
      </w:r>
    </w:p>
    <w:p w14:paraId="786C58E8">
      <w:pPr>
        <w:spacing w:line="360" w:lineRule="auto"/>
        <w:ind w:left="359" w:hanging="359" w:hangingChars="171"/>
        <w:rPr>
          <w:rFonts w:hint="eastAsia" w:ascii="宋体" w:hAnsi="宋体" w:eastAsia="宋体" w:cs="宋体"/>
          <w:color w:val="auto"/>
          <w:highlight w:val="none"/>
          <w:lang w:val="en-US" w:eastAsia="zh-CN"/>
        </w:rPr>
      </w:pPr>
      <w:r>
        <w:rPr>
          <w:rFonts w:hint="eastAsia" w:ascii="宋体" w:hAnsi="宋体" w:cs="宋体"/>
          <w:highlight w:val="none"/>
          <w:lang w:val="en-US" w:eastAsia="zh-CN"/>
        </w:rPr>
        <w:t>24</w:t>
      </w:r>
      <w:r>
        <w:rPr>
          <w:rFonts w:hint="eastAsia" w:ascii="宋体" w:hAnsi="宋体" w:cs="宋体"/>
          <w:highlight w:val="none"/>
        </w:rPr>
        <w:t>.1投标人在递交电子投标文件后，在投标截止时间前投标人可以修改其投标，需在交易平台发出修改或撤回通知，并按要求加盖供应商印章。投标截止时间后不得修改其投标</w:t>
      </w:r>
      <w:r>
        <w:rPr>
          <w:rFonts w:hint="eastAsia" w:ascii="宋体" w:hAnsi="宋体" w:cs="宋体"/>
          <w:highlight w:val="none"/>
          <w:lang w:eastAsia="zh-CN"/>
        </w:rPr>
        <w:t>。</w:t>
      </w:r>
    </w:p>
    <w:p w14:paraId="02373DFB">
      <w:pPr>
        <w:spacing w:line="360" w:lineRule="auto"/>
        <w:ind w:left="360" w:hanging="360"/>
        <w:rPr>
          <w:rFonts w:hint="eastAsia" w:ascii="宋体" w:hAnsi="宋体" w:cs="宋体"/>
          <w:b/>
          <w:bCs/>
          <w:color w:val="auto"/>
          <w:sz w:val="32"/>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4</w:t>
      </w:r>
      <w:r>
        <w:rPr>
          <w:rFonts w:hint="eastAsia" w:ascii="宋体" w:hAnsi="宋体" w:cs="宋体"/>
          <w:color w:val="auto"/>
          <w:highlight w:val="none"/>
        </w:rPr>
        <w:t>.2 投标人可以在投标截止时间前撤回其投标。</w:t>
      </w:r>
    </w:p>
    <w:p w14:paraId="6C504DEC">
      <w:pPr>
        <w:pStyle w:val="4"/>
        <w:numPr>
          <w:ilvl w:val="0"/>
          <w:numId w:val="0"/>
        </w:numPr>
        <w:ind w:left="422"/>
        <w:jc w:val="center"/>
        <w:rPr>
          <w:rFonts w:hint="eastAsia" w:hAnsi="宋体" w:cs="宋体"/>
          <w:b w:val="0"/>
          <w:bCs/>
          <w:color w:val="auto"/>
          <w:sz w:val="32"/>
          <w:highlight w:val="none"/>
        </w:rPr>
      </w:pPr>
      <w:bookmarkStart w:id="69" w:name="_Toc409173223"/>
      <w:bookmarkStart w:id="70" w:name="_Toc409173109"/>
      <w:bookmarkStart w:id="71" w:name="_Toc513818905"/>
      <w:r>
        <w:rPr>
          <w:rFonts w:hint="eastAsia" w:hAnsi="宋体" w:cs="宋体"/>
          <w:color w:val="auto"/>
          <w:szCs w:val="30"/>
          <w:highlight w:val="none"/>
        </w:rPr>
        <w:t>五、开标与评标</w:t>
      </w:r>
      <w:bookmarkEnd w:id="69"/>
      <w:bookmarkEnd w:id="70"/>
      <w:bookmarkEnd w:id="71"/>
    </w:p>
    <w:p w14:paraId="35C777E4">
      <w:pPr>
        <w:spacing w:line="360" w:lineRule="auto"/>
        <w:rPr>
          <w:rFonts w:hint="eastAsia" w:ascii="宋体" w:hAnsi="宋体" w:cs="宋体"/>
          <w:b/>
          <w:bCs/>
          <w:color w:val="auto"/>
          <w:highlight w:val="none"/>
        </w:rPr>
      </w:pPr>
      <w:r>
        <w:rPr>
          <w:rFonts w:hint="eastAsia" w:ascii="宋体" w:hAnsi="宋体" w:cs="宋体"/>
          <w:b/>
          <w:bCs/>
          <w:color w:val="auto"/>
          <w:highlight w:val="none"/>
        </w:rPr>
        <w:t>2</w:t>
      </w:r>
      <w:r>
        <w:rPr>
          <w:rFonts w:hint="eastAsia" w:ascii="宋体" w:hAnsi="宋体" w:cs="宋体"/>
          <w:b/>
          <w:bCs/>
          <w:color w:val="auto"/>
          <w:highlight w:val="none"/>
          <w:lang w:val="en-US" w:eastAsia="zh-CN"/>
        </w:rPr>
        <w:t>5</w:t>
      </w:r>
      <w:r>
        <w:rPr>
          <w:rFonts w:hint="eastAsia" w:ascii="宋体" w:hAnsi="宋体" w:cs="宋体"/>
          <w:b/>
          <w:bCs/>
          <w:color w:val="auto"/>
          <w:highlight w:val="none"/>
        </w:rPr>
        <w:t>、开标</w:t>
      </w:r>
    </w:p>
    <w:p w14:paraId="475280F5">
      <w:pPr>
        <w:spacing w:line="360" w:lineRule="auto"/>
        <w:ind w:left="359" w:hanging="359" w:hangingChars="171"/>
        <w:rPr>
          <w:rFonts w:hint="eastAsia" w:ascii="宋体" w:hAnsi="宋体" w:cs="宋体"/>
        </w:rPr>
      </w:pPr>
      <w:r>
        <w:rPr>
          <w:rFonts w:hint="eastAsia" w:ascii="宋体" w:hAnsi="宋体" w:cs="宋体"/>
        </w:rPr>
        <w:t>2</w:t>
      </w:r>
      <w:r>
        <w:rPr>
          <w:rFonts w:hint="eastAsia" w:ascii="宋体" w:hAnsi="宋体" w:cs="宋体"/>
          <w:lang w:val="en-US" w:eastAsia="zh-CN"/>
        </w:rPr>
        <w:t>5</w:t>
      </w:r>
      <w:r>
        <w:rPr>
          <w:rFonts w:hint="eastAsia" w:ascii="宋体" w:hAnsi="宋体" w:cs="宋体"/>
        </w:rPr>
        <w:t>.1.1.招标人在指定地点和时间组织公开开标，如有改变，以招标代理机构的最新通知为准。届时投标人代表应现场或在线参与。现场出席开标仪式的代表应签名报到以证明其出席。投标人不参加开标会的，视其放弃见证、监督、申辩有关开标活动的权利。</w:t>
      </w:r>
    </w:p>
    <w:p w14:paraId="0E81142F">
      <w:pPr>
        <w:spacing w:line="360" w:lineRule="auto"/>
        <w:ind w:left="359" w:hanging="359" w:hangingChars="171"/>
        <w:rPr>
          <w:rFonts w:hint="eastAsia" w:ascii="宋体" w:hAnsi="宋体" w:cs="宋体"/>
          <w:highlight w:val="none"/>
        </w:rPr>
      </w:pPr>
      <w:r>
        <w:rPr>
          <w:rFonts w:hint="eastAsia" w:ascii="宋体" w:hAnsi="宋体" w:cs="宋体"/>
          <w:highlight w:val="none"/>
        </w:rPr>
        <w:t>2</w:t>
      </w:r>
      <w:r>
        <w:rPr>
          <w:rFonts w:hint="eastAsia" w:ascii="宋体" w:hAnsi="宋体" w:cs="宋体"/>
          <w:highlight w:val="none"/>
          <w:lang w:val="en-US" w:eastAsia="zh-CN"/>
        </w:rPr>
        <w:t>5</w:t>
      </w:r>
      <w:r>
        <w:rPr>
          <w:rFonts w:hint="eastAsia" w:ascii="宋体" w:hAnsi="宋体" w:cs="宋体"/>
          <w:highlight w:val="none"/>
        </w:rPr>
        <w:t>.1.2.在投标截止时间后，招标代理通过广咨电子招投标交易平台对已递交的电子投标文件进行系统解密。系统解密完成后，招标代理机构工作人员公布招标项目名称、投标人名称、投标总报价等主要内容及开标记录表中的其他必要内容。投标总报价以数字和文字两种方式表述的，应公布文字表述的投标报价。</w:t>
      </w:r>
    </w:p>
    <w:p w14:paraId="4E404005">
      <w:pPr>
        <w:spacing w:line="360" w:lineRule="auto"/>
        <w:ind w:left="359" w:hanging="359" w:hangingChars="171"/>
        <w:rPr>
          <w:rFonts w:hint="eastAsia" w:ascii="宋体" w:hAnsi="宋体" w:cs="宋体"/>
          <w:highlight w:val="none"/>
        </w:rPr>
      </w:pPr>
      <w:r>
        <w:rPr>
          <w:rFonts w:hint="eastAsia" w:ascii="宋体" w:hAnsi="宋体" w:cs="宋体"/>
          <w:highlight w:val="none"/>
        </w:rPr>
        <w:t>2</w:t>
      </w:r>
      <w:r>
        <w:rPr>
          <w:rFonts w:hint="eastAsia" w:ascii="宋体" w:hAnsi="宋体" w:cs="宋体"/>
          <w:highlight w:val="none"/>
          <w:lang w:val="en-US" w:eastAsia="zh-CN"/>
        </w:rPr>
        <w:t>5</w:t>
      </w:r>
      <w:r>
        <w:rPr>
          <w:rFonts w:hint="eastAsia" w:ascii="宋体" w:hAnsi="宋体" w:cs="宋体"/>
          <w:highlight w:val="none"/>
        </w:rPr>
        <w:t>.1.3.投标人对开标有异议的，远程在线参加开标会议的，应当通过电子投标平台在线限时内提出异议。现场参加开标会议的，应在开标现场提出。</w:t>
      </w:r>
    </w:p>
    <w:p w14:paraId="5ED5581A">
      <w:pPr>
        <w:spacing w:line="360" w:lineRule="auto"/>
        <w:ind w:left="359" w:hanging="359" w:hangingChars="171"/>
        <w:rPr>
          <w:rFonts w:hint="eastAsia" w:ascii="宋体" w:hAnsi="宋体" w:cs="宋体"/>
          <w:color w:val="auto"/>
          <w:highlight w:val="none"/>
        </w:rPr>
      </w:pPr>
      <w:r>
        <w:rPr>
          <w:rFonts w:hint="eastAsia" w:ascii="宋体" w:hAnsi="宋体" w:cs="宋体"/>
          <w:highlight w:val="none"/>
        </w:rPr>
        <w:t>2</w:t>
      </w:r>
      <w:r>
        <w:rPr>
          <w:rFonts w:hint="eastAsia" w:ascii="宋体" w:hAnsi="宋体" w:cs="宋体"/>
          <w:highlight w:val="none"/>
          <w:lang w:val="en-US" w:eastAsia="zh-CN"/>
        </w:rPr>
        <w:t>5</w:t>
      </w:r>
      <w:r>
        <w:rPr>
          <w:rFonts w:hint="eastAsia" w:ascii="宋体" w:hAnsi="宋体" w:cs="宋体"/>
          <w:highlight w:val="none"/>
        </w:rPr>
        <w:t>.1.4.招标人或招标代理机构当场或线上作出答复，并制作开标记录，各投标人需在开标确认截止时间前对开标一览表确认。</w:t>
      </w:r>
    </w:p>
    <w:p w14:paraId="6B9C459C">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.2开标时间采用北京时间计时（以国家授时中心标准时间为准）。</w:t>
      </w:r>
    </w:p>
    <w:p w14:paraId="7D61DFDE">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.3开标地点：详见投标人须知前附表规定。</w:t>
      </w:r>
    </w:p>
    <w:p w14:paraId="4CF9E6D6">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4开标由招标代理机构主持，投标人代表应准时参加开标会议。投标人代表未出席开标会，不影响开标，且不得对开标程序、结果等提出任何异议。未递交投标文件的投标人广东省机电设备招标有限公司有权拒绝其参加开标会。</w:t>
      </w:r>
    </w:p>
    <w:p w14:paraId="091438AD">
      <w:pPr>
        <w:spacing w:line="360" w:lineRule="auto"/>
        <w:ind w:left="359" w:hanging="359" w:hangingChars="171"/>
        <w:jc w:val="left"/>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.5 开标时，招标代理机构当众宣读投标人名称、修改和撤回投标的通知（如果有）、投标报价及其他必要的内容，除照规定原封退回迟到的投标之外，开标将不得拒绝在投标截止时间前收到的投标文件，开标会过程中不接受已提交投标文件的投标人撤回投标文件。发现投标人不足三家的公开招标项目，做废标处理。</w:t>
      </w:r>
    </w:p>
    <w:p w14:paraId="0195B838">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.6迟到或撤回的投标文件将被原封退回给投标人。</w:t>
      </w:r>
    </w:p>
    <w:p w14:paraId="624E2EF7">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5</w:t>
      </w:r>
      <w:r>
        <w:rPr>
          <w:rFonts w:hint="eastAsia" w:ascii="宋体" w:hAnsi="宋体" w:cs="宋体"/>
          <w:color w:val="auto"/>
          <w:highlight w:val="none"/>
        </w:rPr>
        <w:t>.7招标代理机构将做开标记录，开标记录包括在开标时宣读的全部内容，并由投标人签字确认，存档备查。</w:t>
      </w:r>
    </w:p>
    <w:p w14:paraId="7ED3C592">
      <w:pPr>
        <w:spacing w:line="360" w:lineRule="auto"/>
        <w:rPr>
          <w:rFonts w:hint="eastAsia" w:ascii="宋体" w:hAnsi="宋体" w:cs="宋体"/>
          <w:b/>
          <w:bCs/>
          <w:color w:val="auto"/>
          <w:highlight w:val="none"/>
        </w:rPr>
      </w:pPr>
      <w:r>
        <w:rPr>
          <w:rFonts w:hint="eastAsia" w:ascii="宋体" w:hAnsi="宋体" w:cs="宋体"/>
          <w:b/>
          <w:bCs/>
          <w:color w:val="auto"/>
          <w:highlight w:val="none"/>
        </w:rPr>
        <w:t>2</w:t>
      </w:r>
      <w:r>
        <w:rPr>
          <w:rFonts w:hint="eastAsia" w:ascii="宋体" w:hAnsi="宋体" w:cs="宋体"/>
          <w:b/>
          <w:bCs/>
          <w:color w:val="auto"/>
          <w:highlight w:val="none"/>
          <w:lang w:val="en-US" w:eastAsia="zh-CN"/>
        </w:rPr>
        <w:t>6</w:t>
      </w:r>
      <w:r>
        <w:rPr>
          <w:rFonts w:hint="eastAsia" w:ascii="宋体" w:hAnsi="宋体" w:cs="宋体"/>
          <w:b/>
          <w:bCs/>
          <w:color w:val="auto"/>
          <w:highlight w:val="none"/>
        </w:rPr>
        <w:t>、评标委员会</w:t>
      </w:r>
    </w:p>
    <w:p w14:paraId="6B0ED1B4">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6</w:t>
      </w:r>
      <w:r>
        <w:rPr>
          <w:rFonts w:hint="eastAsia" w:ascii="宋体" w:hAnsi="宋体" w:cs="宋体"/>
          <w:color w:val="auto"/>
          <w:highlight w:val="none"/>
        </w:rPr>
        <w:t>.1本次招标，招标人参照相关法律法规组成评标委员会。</w:t>
      </w:r>
    </w:p>
    <w:p w14:paraId="1AD6E3E5">
      <w:pPr>
        <w:spacing w:line="360" w:lineRule="auto"/>
        <w:ind w:left="420" w:hanging="420" w:hangingChars="2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6</w:t>
      </w:r>
      <w:r>
        <w:rPr>
          <w:rFonts w:hint="eastAsia" w:ascii="宋体" w:hAnsi="宋体" w:cs="宋体"/>
          <w:color w:val="auto"/>
          <w:highlight w:val="none"/>
        </w:rPr>
        <w:t>.2 评标委员会</w:t>
      </w:r>
    </w:p>
    <w:p w14:paraId="0DF64763">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6</w:t>
      </w:r>
      <w:r>
        <w:rPr>
          <w:rFonts w:hint="eastAsia" w:ascii="宋体" w:hAnsi="宋体" w:cs="宋体"/>
          <w:color w:val="auto"/>
          <w:highlight w:val="none"/>
        </w:rPr>
        <w:t>.3评标委员会只对确定为实质上响应招标文件要求的投标，即通过符合性</w:t>
      </w:r>
      <w:r>
        <w:rPr>
          <w:rFonts w:hint="eastAsia" w:ascii="宋体" w:hAnsi="宋体" w:cs="宋体"/>
          <w:color w:val="auto"/>
          <w:highlight w:val="none"/>
          <w:lang w:val="en-US" w:eastAsia="zh-CN"/>
        </w:rPr>
        <w:t>审</w:t>
      </w:r>
      <w:r>
        <w:rPr>
          <w:rFonts w:hint="eastAsia" w:ascii="宋体" w:hAnsi="宋体" w:cs="宋体"/>
          <w:color w:val="auto"/>
          <w:highlight w:val="none"/>
        </w:rPr>
        <w:t>查的投标进行评价和比较，响应的依据是招标文件本身的内容，而不寻求其它证据。实质上响应的投标应该是与招标文件要求的全部主要条款、条件和规格相符，没有重大偏离的投标、关键条文的偏离、保留或反对。</w:t>
      </w:r>
    </w:p>
    <w:p w14:paraId="6BBEED73">
      <w:pPr>
        <w:spacing w:line="360" w:lineRule="auto"/>
        <w:rPr>
          <w:rFonts w:hint="eastAsia" w:ascii="宋体" w:hAnsi="宋体" w:cs="宋体"/>
          <w:b/>
          <w:bCs/>
          <w:color w:val="auto"/>
          <w:highlight w:val="none"/>
        </w:rPr>
      </w:pPr>
      <w:r>
        <w:rPr>
          <w:rFonts w:hint="eastAsia" w:ascii="宋体" w:hAnsi="宋体" w:cs="宋体"/>
          <w:b/>
          <w:bCs/>
          <w:color w:val="auto"/>
          <w:highlight w:val="none"/>
        </w:rPr>
        <w:t>2</w:t>
      </w:r>
      <w:r>
        <w:rPr>
          <w:rFonts w:hint="eastAsia" w:ascii="宋体" w:hAnsi="宋体" w:cs="宋体"/>
          <w:b/>
          <w:bCs/>
          <w:color w:val="auto"/>
          <w:highlight w:val="none"/>
          <w:lang w:val="en-US" w:eastAsia="zh-CN"/>
        </w:rPr>
        <w:t>7</w:t>
      </w:r>
      <w:r>
        <w:rPr>
          <w:rFonts w:hint="eastAsia" w:ascii="宋体" w:hAnsi="宋体" w:cs="宋体"/>
          <w:b/>
          <w:bCs/>
          <w:color w:val="auto"/>
          <w:highlight w:val="none"/>
        </w:rPr>
        <w:t>、评标原则和评标方法</w:t>
      </w:r>
    </w:p>
    <w:p w14:paraId="11B6B102">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7</w:t>
      </w:r>
      <w:r>
        <w:rPr>
          <w:rFonts w:hint="eastAsia" w:ascii="宋体" w:hAnsi="宋体" w:cs="宋体"/>
          <w:color w:val="auto"/>
          <w:highlight w:val="none"/>
        </w:rPr>
        <w:t>.1评标遵循公平、公正、科学、择优的原则。评标委员会将按照规定只对通过初步评审的</w:t>
      </w:r>
      <w:r>
        <w:rPr>
          <w:rFonts w:hint="eastAsia" w:ascii="宋体" w:hAnsi="宋体" w:cs="宋体"/>
          <w:color w:val="auto"/>
          <w:highlight w:val="none"/>
          <w:lang w:val="en-US" w:eastAsia="zh-CN"/>
        </w:rPr>
        <w:t>投标</w:t>
      </w:r>
      <w:r>
        <w:rPr>
          <w:rFonts w:hint="eastAsia" w:ascii="宋体" w:hAnsi="宋体" w:cs="宋体"/>
          <w:color w:val="auto"/>
          <w:highlight w:val="none"/>
        </w:rPr>
        <w:t>文件进行详细评审。</w:t>
      </w:r>
    </w:p>
    <w:p w14:paraId="0665F447">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7</w:t>
      </w:r>
      <w:r>
        <w:rPr>
          <w:rFonts w:hint="eastAsia" w:ascii="宋体" w:hAnsi="宋体" w:cs="宋体"/>
          <w:color w:val="auto"/>
          <w:highlight w:val="none"/>
        </w:rPr>
        <w:t>.2评标方法：本次招标的评标方法采用综合评分法。</w:t>
      </w:r>
    </w:p>
    <w:p w14:paraId="6B04A7E5">
      <w:pPr>
        <w:spacing w:line="360" w:lineRule="auto"/>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lang w:val="en-US" w:eastAsia="zh-CN"/>
        </w:rPr>
        <w:t>7</w:t>
      </w:r>
      <w:r>
        <w:rPr>
          <w:rFonts w:hint="eastAsia" w:ascii="宋体" w:hAnsi="宋体" w:cs="宋体"/>
          <w:color w:val="auto"/>
          <w:highlight w:val="none"/>
        </w:rPr>
        <w:t>.3评标规则与步骤：详见第六章；</w:t>
      </w:r>
    </w:p>
    <w:p w14:paraId="6D655E2E">
      <w:pPr>
        <w:spacing w:line="360" w:lineRule="auto"/>
        <w:rPr>
          <w:rFonts w:hint="eastAsia" w:ascii="宋体" w:hAnsi="宋体" w:cs="宋体"/>
          <w:b/>
          <w:bCs/>
          <w:color w:val="auto"/>
          <w:highlight w:val="none"/>
        </w:rPr>
      </w:pPr>
      <w:r>
        <w:rPr>
          <w:rFonts w:hint="eastAsia" w:ascii="宋体" w:hAnsi="宋体" w:cs="宋体"/>
          <w:b/>
          <w:bCs/>
          <w:color w:val="auto"/>
          <w:highlight w:val="none"/>
          <w:lang w:val="en-US" w:eastAsia="zh-CN"/>
        </w:rPr>
        <w:t>28</w:t>
      </w:r>
      <w:r>
        <w:rPr>
          <w:rFonts w:hint="eastAsia" w:ascii="宋体" w:hAnsi="宋体" w:cs="宋体"/>
          <w:b/>
          <w:bCs/>
          <w:color w:val="auto"/>
          <w:highlight w:val="none"/>
        </w:rPr>
        <w:t>、投标文件的修正和澄清</w:t>
      </w:r>
    </w:p>
    <w:p w14:paraId="47E844E2">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lang w:val="en-US" w:eastAsia="zh-CN"/>
        </w:rPr>
        <w:t>28</w:t>
      </w:r>
      <w:r>
        <w:rPr>
          <w:rFonts w:hint="eastAsia" w:ascii="宋体" w:hAnsi="宋体" w:cs="宋体"/>
          <w:color w:val="auto"/>
          <w:highlight w:val="none"/>
        </w:rPr>
        <w:t>.1为有助于投标文件的审核、评价和比较，评标委员会可分别要求投标人对其投标文件进行澄清，有关澄清的要求和答复先以口头形式答辩，然后在要求的时间内以书面形式提交，但不得寻求、提供或允许对投标价格或实质性内容做任何更改。</w:t>
      </w:r>
    </w:p>
    <w:p w14:paraId="344F36EE">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lang w:val="en-US" w:eastAsia="zh-CN"/>
        </w:rPr>
        <w:t>28</w:t>
      </w:r>
      <w:r>
        <w:rPr>
          <w:rFonts w:hint="eastAsia" w:ascii="宋体" w:hAnsi="宋体" w:cs="宋体"/>
          <w:color w:val="auto"/>
          <w:highlight w:val="none"/>
        </w:rPr>
        <w:t>.2投标人不得通过修正和撤销不合要求的偏离或保留从而使其没有实质上响应招标文件要求的投标成为实质上响应的投标。</w:t>
      </w:r>
    </w:p>
    <w:p w14:paraId="46F71938">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lang w:val="en-US" w:eastAsia="zh-CN"/>
        </w:rPr>
        <w:t>28</w:t>
      </w:r>
      <w:r>
        <w:rPr>
          <w:rFonts w:hint="eastAsia" w:ascii="宋体" w:hAnsi="宋体" w:cs="宋体"/>
          <w:color w:val="auto"/>
          <w:highlight w:val="none"/>
        </w:rPr>
        <w:t>.3所谓实质上响应投标应是与招标文件要求的全部条款、条件和规格相符，没有重大偏离或保留。所谓重大偏离和保留是指实质上与招标文件不一致，而且限制了合同中</w:t>
      </w:r>
      <w:r>
        <w:rPr>
          <w:rFonts w:hint="eastAsia" w:ascii="宋体" w:hAnsi="宋体" w:cs="宋体"/>
          <w:color w:val="auto"/>
          <w:highlight w:val="none"/>
          <w:lang w:eastAsia="zh-CN"/>
        </w:rPr>
        <w:t>招标人</w:t>
      </w:r>
      <w:r>
        <w:rPr>
          <w:rFonts w:hint="eastAsia" w:ascii="宋体" w:hAnsi="宋体" w:cs="宋体"/>
          <w:color w:val="auto"/>
          <w:highlight w:val="none"/>
        </w:rPr>
        <w:t>的权力或投标人的业务。纠正这些偏离或保留将会对其他实质上的响应要求的投标人的竞争地位产生不公正的影响，评标委员会决定投标文件的响应性只根据投标文件本身内容，而不寻求外部的证据。对于在技术响应/差异表中的描述与投标文件其他地方的描述有差异的，以该表为准。评标委员会若注意到该差异，可要求投标人澄清（除不允许偏离的★条款外）或视为完全响应；若未注意到，则视为完全响应。</w:t>
      </w:r>
      <w:r>
        <w:rPr>
          <w:rFonts w:hint="eastAsia" w:ascii="宋体" w:hAnsi="宋体" w:cs="宋体"/>
          <w:color w:val="auto"/>
          <w:highlight w:val="none"/>
          <w:lang w:val="en-US" w:eastAsia="zh-CN"/>
        </w:rPr>
        <w:t>投标人</w:t>
      </w:r>
      <w:r>
        <w:rPr>
          <w:rFonts w:hint="eastAsia" w:ascii="宋体" w:hAnsi="宋体" w:cs="宋体"/>
          <w:color w:val="auto"/>
          <w:highlight w:val="none"/>
        </w:rPr>
        <w:t>必须按照技术响应表中对用户需求书的实际响应情况提供服务，否则按提供虚假材料处理，已中标的可取消中标资格。</w:t>
      </w:r>
    </w:p>
    <w:p w14:paraId="5B0804AC">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lang w:val="en-US" w:eastAsia="zh-CN"/>
        </w:rPr>
        <w:t>28</w:t>
      </w:r>
      <w:r>
        <w:rPr>
          <w:rFonts w:hint="eastAsia" w:ascii="宋体" w:hAnsi="宋体" w:cs="宋体"/>
          <w:color w:val="auto"/>
          <w:highlight w:val="none"/>
        </w:rPr>
        <w:t>.4评标委员会将允许修正投标文件中的不构成重大偏离的、微小的、非正规的、不一致的或不规则的地方，但这些修正不能影响任何投标人相应的名次排列。</w:t>
      </w:r>
    </w:p>
    <w:p w14:paraId="562B367D">
      <w:pPr>
        <w:spacing w:line="360" w:lineRule="auto"/>
        <w:rPr>
          <w:rFonts w:hint="eastAsia" w:ascii="宋体" w:hAnsi="宋体" w:cs="宋体"/>
          <w:b/>
          <w:bCs/>
          <w:color w:val="auto"/>
          <w:highlight w:val="none"/>
        </w:rPr>
      </w:pPr>
      <w:r>
        <w:rPr>
          <w:rFonts w:hint="eastAsia" w:ascii="宋体" w:hAnsi="宋体" w:cs="宋体"/>
          <w:b/>
          <w:color w:val="auto"/>
          <w:highlight w:val="none"/>
          <w:lang w:val="en-US" w:eastAsia="zh-CN"/>
        </w:rPr>
        <w:t>29</w:t>
      </w:r>
      <w:r>
        <w:rPr>
          <w:rFonts w:hint="eastAsia" w:ascii="宋体" w:hAnsi="宋体" w:cs="宋体"/>
          <w:b/>
          <w:color w:val="auto"/>
          <w:highlight w:val="none"/>
        </w:rPr>
        <w:t>、</w:t>
      </w:r>
      <w:r>
        <w:rPr>
          <w:rFonts w:hint="eastAsia" w:ascii="宋体" w:hAnsi="宋体" w:cs="宋体"/>
          <w:b/>
          <w:bCs/>
          <w:color w:val="auto"/>
          <w:highlight w:val="none"/>
        </w:rPr>
        <w:t>拒绝任何或所有投标的权力</w:t>
      </w:r>
    </w:p>
    <w:p w14:paraId="1DBDBE77">
      <w:pPr>
        <w:spacing w:line="360" w:lineRule="auto"/>
        <w:rPr>
          <w:rFonts w:hint="eastAsia" w:ascii="宋体" w:hAnsi="宋体" w:cs="宋体"/>
          <w:color w:val="auto"/>
          <w:highlight w:val="none"/>
        </w:rPr>
      </w:pPr>
      <w:r>
        <w:rPr>
          <w:rFonts w:hint="eastAsia" w:ascii="宋体" w:hAnsi="宋体" w:cs="宋体"/>
          <w:color w:val="auto"/>
          <w:highlight w:val="none"/>
          <w:lang w:val="en-US" w:eastAsia="zh-CN"/>
        </w:rPr>
        <w:t>29</w:t>
      </w:r>
      <w:r>
        <w:rPr>
          <w:rFonts w:hint="eastAsia" w:ascii="宋体" w:hAnsi="宋体" w:cs="宋体"/>
          <w:color w:val="auto"/>
          <w:highlight w:val="none"/>
        </w:rPr>
        <w:t>.1评标委员会经评审，认为所有投标都不符合招标文件实质性要求的，可以否决所有投标。</w:t>
      </w:r>
    </w:p>
    <w:p w14:paraId="2FED4262">
      <w:pPr>
        <w:spacing w:line="360" w:lineRule="auto"/>
        <w:rPr>
          <w:rFonts w:hint="eastAsia" w:ascii="宋体" w:hAnsi="宋体" w:cs="宋体"/>
          <w:color w:val="auto"/>
          <w:highlight w:val="none"/>
        </w:rPr>
      </w:pPr>
      <w:r>
        <w:rPr>
          <w:rFonts w:hint="eastAsia" w:ascii="宋体" w:hAnsi="宋体" w:cs="宋体"/>
          <w:color w:val="auto"/>
          <w:highlight w:val="none"/>
          <w:lang w:val="en-US" w:eastAsia="zh-CN"/>
        </w:rPr>
        <w:t>29</w:t>
      </w:r>
      <w:r>
        <w:rPr>
          <w:rFonts w:hint="eastAsia" w:ascii="宋体" w:hAnsi="宋体" w:cs="宋体"/>
          <w:color w:val="auto"/>
          <w:highlight w:val="none"/>
        </w:rPr>
        <w:t>.2当有效投标人少于3名时，可以拒绝所有投标并重新组织招标。</w:t>
      </w:r>
    </w:p>
    <w:p w14:paraId="1CB887BB">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lang w:val="en-US" w:eastAsia="zh-CN"/>
        </w:rPr>
        <w:t>29</w:t>
      </w:r>
      <w:r>
        <w:rPr>
          <w:rFonts w:hint="eastAsia" w:ascii="宋体" w:hAnsi="宋体" w:cs="宋体"/>
          <w:color w:val="auto"/>
          <w:highlight w:val="none"/>
        </w:rPr>
        <w:t>.3如果第一、或二、或三中标候选人不能按照招标文件要求及其投标文件的承诺签订合同或其投标文件与事实不符，</w:t>
      </w:r>
      <w:r>
        <w:rPr>
          <w:rFonts w:hint="eastAsia" w:ascii="宋体" w:hAnsi="宋体" w:cs="宋体"/>
          <w:color w:val="auto"/>
          <w:highlight w:val="none"/>
          <w:lang w:eastAsia="zh-CN"/>
        </w:rPr>
        <w:t>招标人</w:t>
      </w:r>
      <w:r>
        <w:rPr>
          <w:rFonts w:hint="eastAsia" w:ascii="宋体" w:hAnsi="宋体" w:cs="宋体"/>
          <w:color w:val="auto"/>
          <w:highlight w:val="none"/>
        </w:rPr>
        <w:t>有权依照法定程序将合同按顺序授予其他中标候选人或重新开启招标程序，对受影响的投标人不承担任何责任，也无义务向受影响的投标人解释采取这一行动的理由。</w:t>
      </w:r>
    </w:p>
    <w:p w14:paraId="3DDE3CB6">
      <w:pPr>
        <w:pStyle w:val="4"/>
        <w:numPr>
          <w:ilvl w:val="0"/>
          <w:numId w:val="0"/>
        </w:numPr>
        <w:ind w:left="422"/>
        <w:jc w:val="center"/>
        <w:rPr>
          <w:rFonts w:hint="eastAsia" w:hAnsi="宋体" w:cs="宋体"/>
          <w:color w:val="auto"/>
          <w:sz w:val="32"/>
          <w:highlight w:val="none"/>
        </w:rPr>
      </w:pPr>
      <w:bookmarkStart w:id="72" w:name="_Toc513818906"/>
      <w:r>
        <w:rPr>
          <w:rFonts w:hint="eastAsia" w:hAnsi="宋体" w:cs="宋体"/>
          <w:color w:val="auto"/>
          <w:szCs w:val="30"/>
          <w:highlight w:val="none"/>
        </w:rPr>
        <w:t>六、授予合同</w:t>
      </w:r>
      <w:bookmarkEnd w:id="72"/>
    </w:p>
    <w:p w14:paraId="2E908AD9">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0</w:t>
      </w:r>
      <w:r>
        <w:rPr>
          <w:rFonts w:hint="eastAsia" w:ascii="宋体" w:hAnsi="宋体" w:cs="宋体"/>
          <w:b/>
          <w:bCs/>
          <w:color w:val="auto"/>
          <w:highlight w:val="none"/>
        </w:rPr>
        <w:t>、中标人的确定</w:t>
      </w:r>
    </w:p>
    <w:p w14:paraId="44DE83ED">
      <w:pPr>
        <w:spacing w:line="360" w:lineRule="auto"/>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0</w:t>
      </w:r>
      <w:r>
        <w:rPr>
          <w:rFonts w:hint="eastAsia" w:ascii="宋体" w:hAnsi="宋体" w:cs="宋体"/>
          <w:color w:val="auto"/>
          <w:highlight w:val="none"/>
        </w:rPr>
        <w:t>.1根据评标结果，招标人将按照招标文件的约定确定中标人。</w:t>
      </w:r>
    </w:p>
    <w:p w14:paraId="10196381">
      <w:pPr>
        <w:spacing w:line="360" w:lineRule="auto"/>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0</w:t>
      </w:r>
      <w:r>
        <w:rPr>
          <w:rFonts w:hint="eastAsia" w:ascii="宋体" w:hAnsi="宋体" w:cs="宋体"/>
          <w:color w:val="auto"/>
          <w:highlight w:val="none"/>
        </w:rPr>
        <w:t>.2评标委员会无义务将合同授予投标报价最低的投标人。</w:t>
      </w:r>
    </w:p>
    <w:p w14:paraId="0B51A4AB">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1</w:t>
      </w:r>
      <w:r>
        <w:rPr>
          <w:rFonts w:hint="eastAsia" w:ascii="宋体" w:hAnsi="宋体" w:cs="宋体"/>
          <w:b/>
          <w:bCs/>
          <w:color w:val="auto"/>
          <w:highlight w:val="none"/>
        </w:rPr>
        <w:t>、中标结果公示</w:t>
      </w:r>
    </w:p>
    <w:p w14:paraId="083B8A45">
      <w:pPr>
        <w:spacing w:line="360" w:lineRule="auto"/>
        <w:rPr>
          <w:rFonts w:hint="eastAsia" w:ascii="宋体" w:hAnsi="宋体" w:cs="宋体"/>
          <w:b/>
          <w:color w:val="auto"/>
          <w:highlight w:val="none"/>
        </w:rPr>
      </w:pPr>
      <w:r>
        <w:rPr>
          <w:rFonts w:hint="eastAsia" w:ascii="宋体" w:hAnsi="宋体" w:cs="宋体"/>
          <w:b/>
          <w:color w:val="auto"/>
          <w:highlight w:val="none"/>
        </w:rPr>
        <w:t>3</w:t>
      </w:r>
      <w:r>
        <w:rPr>
          <w:rFonts w:hint="eastAsia" w:ascii="宋体" w:hAnsi="宋体" w:cs="宋体"/>
          <w:b/>
          <w:color w:val="auto"/>
          <w:highlight w:val="none"/>
          <w:lang w:val="en-US" w:eastAsia="zh-CN"/>
        </w:rPr>
        <w:t>1</w:t>
      </w:r>
      <w:r>
        <w:rPr>
          <w:rFonts w:hint="eastAsia" w:ascii="宋体" w:hAnsi="宋体" w:cs="宋体"/>
          <w:b/>
          <w:color w:val="auto"/>
          <w:highlight w:val="none"/>
        </w:rPr>
        <w:t>.1</w:t>
      </w:r>
      <w:r>
        <w:rPr>
          <w:rFonts w:hint="eastAsia" w:ascii="宋体" w:hAnsi="宋体" w:cs="宋体"/>
          <w:b/>
          <w:color w:val="auto"/>
          <w:szCs w:val="21"/>
          <w:highlight w:val="none"/>
        </w:rPr>
        <w:t>广东省机电设备招标有限公司</w:t>
      </w:r>
      <w:r>
        <w:rPr>
          <w:rFonts w:hint="eastAsia" w:ascii="宋体" w:hAnsi="宋体" w:cs="宋体"/>
          <w:b/>
          <w:color w:val="auto"/>
          <w:highlight w:val="none"/>
        </w:rPr>
        <w:t>将在规定的时间通过指定网址公示中标结果。</w:t>
      </w:r>
    </w:p>
    <w:p w14:paraId="1BD0EEA3">
      <w:pPr>
        <w:spacing w:line="360" w:lineRule="auto"/>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1</w:t>
      </w:r>
      <w:r>
        <w:rPr>
          <w:rFonts w:hint="eastAsia" w:ascii="宋体" w:hAnsi="宋体" w:cs="宋体"/>
          <w:color w:val="auto"/>
          <w:highlight w:val="none"/>
        </w:rPr>
        <w:t>.2在投标有效期满之前，广东省机电设备招标有限公司将在指定网址公告中标结果，并将招标结果通知</w:t>
      </w:r>
      <w:r>
        <w:rPr>
          <w:rFonts w:hint="eastAsia" w:ascii="宋体" w:hAnsi="宋体" w:cs="宋体"/>
          <w:color w:val="auto"/>
          <w:highlight w:val="none"/>
          <w:lang w:eastAsia="zh-CN"/>
        </w:rPr>
        <w:t>招标人</w:t>
      </w:r>
      <w:r>
        <w:rPr>
          <w:rFonts w:hint="eastAsia" w:ascii="宋体" w:hAnsi="宋体" w:cs="宋体"/>
          <w:color w:val="auto"/>
          <w:highlight w:val="none"/>
        </w:rPr>
        <w:t>。</w:t>
      </w:r>
    </w:p>
    <w:p w14:paraId="2EC4B876">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2</w:t>
      </w:r>
      <w:r>
        <w:rPr>
          <w:rFonts w:hint="eastAsia" w:ascii="宋体" w:hAnsi="宋体" w:cs="宋体"/>
          <w:b/>
          <w:bCs/>
          <w:color w:val="auto"/>
          <w:highlight w:val="none"/>
        </w:rPr>
        <w:t>、合同授予</w:t>
      </w:r>
    </w:p>
    <w:p w14:paraId="50903C71">
      <w:pPr>
        <w:spacing w:line="360" w:lineRule="auto"/>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2</w:t>
      </w:r>
      <w:r>
        <w:rPr>
          <w:rFonts w:hint="eastAsia" w:ascii="宋体" w:hAnsi="宋体" w:cs="宋体"/>
          <w:color w:val="auto"/>
          <w:highlight w:val="none"/>
        </w:rPr>
        <w:t>.1</w:t>
      </w:r>
      <w:r>
        <w:rPr>
          <w:rFonts w:hint="eastAsia" w:ascii="宋体" w:hAnsi="宋体" w:cs="宋体"/>
          <w:color w:val="auto"/>
          <w:highlight w:val="none"/>
          <w:lang w:eastAsia="zh-CN"/>
        </w:rPr>
        <w:t>招标人</w:t>
      </w:r>
      <w:r>
        <w:rPr>
          <w:rFonts w:hint="eastAsia" w:ascii="宋体" w:hAnsi="宋体" w:cs="宋体"/>
          <w:color w:val="auto"/>
          <w:highlight w:val="none"/>
        </w:rPr>
        <w:t>将合同授予被确定的中标人，中标人必须以中标人名义签订合同，若中标人为分公司或子公司的，应当在合同签订前提交由总公司出具的授权函。</w:t>
      </w:r>
    </w:p>
    <w:p w14:paraId="425ED83E">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2</w:t>
      </w:r>
      <w:r>
        <w:rPr>
          <w:rFonts w:hint="eastAsia" w:ascii="宋体" w:hAnsi="宋体" w:cs="宋体"/>
          <w:color w:val="auto"/>
          <w:highlight w:val="none"/>
        </w:rPr>
        <w:t>.2</w:t>
      </w:r>
      <w:r>
        <w:rPr>
          <w:rFonts w:hint="eastAsia" w:ascii="宋体" w:hAnsi="宋体" w:cs="宋体"/>
          <w:color w:val="auto"/>
          <w:highlight w:val="none"/>
          <w:lang w:eastAsia="zh-CN"/>
        </w:rPr>
        <w:t>招标人</w:t>
      </w:r>
      <w:r>
        <w:rPr>
          <w:rFonts w:hint="eastAsia" w:ascii="宋体" w:hAnsi="宋体" w:cs="宋体"/>
          <w:color w:val="auto"/>
          <w:highlight w:val="none"/>
        </w:rPr>
        <w:t>在授予合同时根据实际的需要有权对“用户需求书”中列举的涉及内容予以适当的增减，涉及内容的增减，该等增减行为不得对整个“用户需求”产生实际背离。按实际内容变化修正相应的价格。</w:t>
      </w:r>
    </w:p>
    <w:p w14:paraId="7A10E4B3">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3</w:t>
      </w:r>
      <w:r>
        <w:rPr>
          <w:rFonts w:hint="eastAsia" w:ascii="宋体" w:hAnsi="宋体" w:cs="宋体"/>
          <w:b/>
          <w:bCs/>
          <w:color w:val="auto"/>
          <w:highlight w:val="none"/>
        </w:rPr>
        <w:t>、中标通知书及中标结果通知书</w:t>
      </w:r>
    </w:p>
    <w:p w14:paraId="10906D90">
      <w:pPr>
        <w:spacing w:line="360" w:lineRule="auto"/>
        <w:ind w:left="359" w:hanging="359" w:hangingChars="171"/>
        <w:rPr>
          <w:rFonts w:hint="eastAsia" w:ascii="宋体" w:hAnsi="宋体" w:cs="宋体"/>
          <w:color w:val="auto"/>
          <w:szCs w:val="22"/>
          <w:highlight w:val="none"/>
        </w:rPr>
      </w:pPr>
      <w:r>
        <w:rPr>
          <w:rFonts w:hint="eastAsia" w:ascii="宋体" w:hAnsi="宋体" w:cs="宋体"/>
          <w:color w:val="auto"/>
          <w:highlight w:val="none"/>
        </w:rPr>
        <w:t>3</w:t>
      </w:r>
      <w:r>
        <w:rPr>
          <w:rFonts w:hint="eastAsia" w:ascii="宋体" w:hAnsi="宋体" w:cs="宋体"/>
          <w:color w:val="auto"/>
          <w:szCs w:val="22"/>
          <w:highlight w:val="none"/>
          <w:lang w:val="en-US" w:eastAsia="zh-CN"/>
        </w:rPr>
        <w:t>3</w:t>
      </w:r>
      <w:r>
        <w:rPr>
          <w:rFonts w:hint="eastAsia" w:ascii="宋体" w:hAnsi="宋体" w:cs="宋体"/>
          <w:color w:val="auto"/>
          <w:szCs w:val="22"/>
          <w:highlight w:val="none"/>
        </w:rPr>
        <w:t>.1招标代理机构将用书面的方式向中标人发出经确认的书面《中标通知书》，中标人收到《中标通知书》后及时书面向广东省机电设备招标有限公司确认。</w:t>
      </w:r>
    </w:p>
    <w:p w14:paraId="6108CA5C">
      <w:pPr>
        <w:spacing w:line="360" w:lineRule="auto"/>
        <w:ind w:left="359" w:hanging="359" w:hangingChars="171"/>
        <w:rPr>
          <w:rFonts w:hint="eastAsia" w:ascii="宋体" w:hAnsi="宋体" w:cs="宋体"/>
          <w:color w:val="auto"/>
          <w:szCs w:val="22"/>
          <w:highlight w:val="none"/>
        </w:rPr>
      </w:pPr>
      <w:r>
        <w:rPr>
          <w:rFonts w:hint="eastAsia" w:ascii="宋体" w:hAnsi="宋体" w:cs="宋体"/>
          <w:color w:val="auto"/>
          <w:szCs w:val="22"/>
          <w:highlight w:val="none"/>
        </w:rPr>
        <w:t>3</w:t>
      </w:r>
      <w:r>
        <w:rPr>
          <w:rFonts w:hint="eastAsia" w:ascii="宋体" w:hAnsi="宋体" w:cs="宋体"/>
          <w:color w:val="auto"/>
          <w:szCs w:val="22"/>
          <w:highlight w:val="none"/>
          <w:lang w:val="en-US" w:eastAsia="zh-CN"/>
        </w:rPr>
        <w:t>3</w:t>
      </w:r>
      <w:r>
        <w:rPr>
          <w:rFonts w:hint="eastAsia" w:ascii="宋体" w:hAnsi="宋体" w:cs="宋体"/>
          <w:color w:val="auto"/>
          <w:szCs w:val="22"/>
          <w:highlight w:val="none"/>
        </w:rPr>
        <w:t>.2 《中标通知书》将是合同的一个组成部分。</w:t>
      </w:r>
    </w:p>
    <w:p w14:paraId="4D70F6DB">
      <w:pPr>
        <w:spacing w:line="360" w:lineRule="auto"/>
        <w:ind w:left="359" w:hanging="359" w:hangingChars="171"/>
        <w:rPr>
          <w:rFonts w:hint="eastAsia" w:ascii="宋体" w:hAnsi="宋体" w:cs="宋体"/>
          <w:color w:val="auto"/>
          <w:highlight w:val="none"/>
        </w:rPr>
      </w:pPr>
      <w:r>
        <w:rPr>
          <w:rFonts w:hint="eastAsia" w:ascii="宋体" w:hAnsi="宋体" w:cs="宋体"/>
          <w:color w:val="auto"/>
          <w:szCs w:val="22"/>
          <w:highlight w:val="none"/>
        </w:rPr>
        <w:t>3</w:t>
      </w:r>
      <w:r>
        <w:rPr>
          <w:rFonts w:hint="eastAsia" w:ascii="宋体" w:hAnsi="宋体" w:cs="宋体"/>
          <w:color w:val="auto"/>
          <w:szCs w:val="22"/>
          <w:highlight w:val="none"/>
          <w:lang w:val="en-US" w:eastAsia="zh-CN"/>
        </w:rPr>
        <w:t>3</w:t>
      </w:r>
      <w:r>
        <w:rPr>
          <w:rFonts w:hint="eastAsia" w:ascii="宋体" w:hAnsi="宋体" w:cs="宋体"/>
          <w:color w:val="auto"/>
          <w:szCs w:val="22"/>
          <w:highlight w:val="none"/>
        </w:rPr>
        <w:t>.3广东省机电设备招标有限公司发出《中标通知书》时，向所有未中标人公告中标结果，对不中标的投标人不另行</w:t>
      </w:r>
      <w:r>
        <w:rPr>
          <w:rFonts w:hint="eastAsia" w:ascii="宋体" w:hAnsi="宋体" w:cs="宋体"/>
          <w:color w:val="auto"/>
          <w:highlight w:val="none"/>
        </w:rPr>
        <w:t>通知，亦不作任何解释。</w:t>
      </w:r>
    </w:p>
    <w:p w14:paraId="1045BA25">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4</w:t>
      </w:r>
      <w:r>
        <w:rPr>
          <w:rFonts w:hint="eastAsia" w:ascii="宋体" w:hAnsi="宋体" w:cs="宋体"/>
          <w:b/>
          <w:bCs/>
          <w:color w:val="auto"/>
          <w:highlight w:val="none"/>
        </w:rPr>
        <w:t>、签订合同</w:t>
      </w:r>
    </w:p>
    <w:p w14:paraId="18089C24">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4</w:t>
      </w:r>
      <w:r>
        <w:rPr>
          <w:rFonts w:hint="eastAsia" w:ascii="宋体" w:hAnsi="宋体" w:cs="宋体"/>
          <w:color w:val="auto"/>
          <w:highlight w:val="none"/>
        </w:rPr>
        <w:t>.1中标人应自《中标通知书》发出之日起三十日内，应按照《中标通知书》指定的时间、地点，派遣其授权代表前往与</w:t>
      </w:r>
      <w:r>
        <w:rPr>
          <w:rFonts w:hint="eastAsia" w:ascii="宋体" w:hAnsi="宋体" w:cs="宋体"/>
          <w:color w:val="auto"/>
          <w:highlight w:val="none"/>
          <w:lang w:val="en-US" w:eastAsia="zh-CN"/>
        </w:rPr>
        <w:t>招标人</w:t>
      </w:r>
      <w:r>
        <w:rPr>
          <w:rFonts w:hint="eastAsia" w:ascii="宋体" w:hAnsi="宋体" w:cs="宋体"/>
          <w:color w:val="auto"/>
          <w:highlight w:val="none"/>
        </w:rPr>
        <w:t>签署合同。</w:t>
      </w:r>
    </w:p>
    <w:p w14:paraId="46D55215">
      <w:pPr>
        <w:spacing w:line="360" w:lineRule="auto"/>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4</w:t>
      </w:r>
      <w:r>
        <w:rPr>
          <w:rFonts w:hint="eastAsia" w:ascii="宋体" w:hAnsi="宋体" w:cs="宋体"/>
          <w:color w:val="auto"/>
          <w:highlight w:val="none"/>
        </w:rPr>
        <w:t>.2合同的组成基于但不限于以下部分：</w:t>
      </w:r>
    </w:p>
    <w:p w14:paraId="2611FFE5">
      <w:pPr>
        <w:spacing w:line="360" w:lineRule="auto"/>
        <w:ind w:firstLine="525" w:firstLineChars="250"/>
        <w:rPr>
          <w:rFonts w:hint="eastAsia" w:ascii="宋体" w:hAnsi="宋体" w:cs="宋体"/>
          <w:color w:val="auto"/>
          <w:highlight w:val="none"/>
        </w:rPr>
      </w:pPr>
      <w:r>
        <w:rPr>
          <w:rFonts w:hint="eastAsia" w:ascii="宋体" w:hAnsi="宋体" w:cs="宋体"/>
          <w:color w:val="auto"/>
          <w:highlight w:val="none"/>
        </w:rPr>
        <w:t>（1）《合同条款》；</w:t>
      </w:r>
    </w:p>
    <w:p w14:paraId="3F8B4DBA">
      <w:pPr>
        <w:spacing w:line="360" w:lineRule="auto"/>
        <w:ind w:firstLine="525" w:firstLineChars="250"/>
        <w:rPr>
          <w:rFonts w:hint="eastAsia" w:ascii="宋体" w:hAnsi="宋体" w:cs="宋体"/>
          <w:color w:val="auto"/>
          <w:highlight w:val="none"/>
        </w:rPr>
      </w:pPr>
      <w:r>
        <w:rPr>
          <w:rFonts w:hint="eastAsia" w:ascii="宋体" w:hAnsi="宋体" w:cs="宋体"/>
          <w:color w:val="auto"/>
          <w:highlight w:val="none"/>
        </w:rPr>
        <w:t>（2）招标文件及澄清、补充、修改文件；</w:t>
      </w:r>
    </w:p>
    <w:p w14:paraId="23E9FEB0">
      <w:pPr>
        <w:spacing w:line="360" w:lineRule="auto"/>
        <w:ind w:firstLine="525" w:firstLineChars="250"/>
        <w:rPr>
          <w:rFonts w:hint="eastAsia" w:ascii="宋体" w:hAnsi="宋体" w:cs="宋体"/>
          <w:color w:val="auto"/>
          <w:highlight w:val="none"/>
        </w:rPr>
      </w:pPr>
      <w:r>
        <w:rPr>
          <w:rFonts w:hint="eastAsia" w:ascii="宋体" w:hAnsi="宋体" w:cs="宋体"/>
          <w:color w:val="auto"/>
          <w:highlight w:val="none"/>
        </w:rPr>
        <w:t>（3）中标人的投标文件及澄清、补充、修改文件；</w:t>
      </w:r>
    </w:p>
    <w:p w14:paraId="6F56372D">
      <w:pPr>
        <w:spacing w:line="360" w:lineRule="auto"/>
        <w:ind w:firstLine="525" w:firstLineChars="250"/>
        <w:rPr>
          <w:rFonts w:hint="eastAsia" w:ascii="宋体" w:hAnsi="宋体" w:cs="宋体"/>
          <w:color w:val="auto"/>
          <w:highlight w:val="none"/>
        </w:rPr>
      </w:pPr>
      <w:r>
        <w:rPr>
          <w:rFonts w:hint="eastAsia" w:ascii="宋体" w:hAnsi="宋体" w:cs="宋体"/>
          <w:color w:val="auto"/>
          <w:highlight w:val="none"/>
        </w:rPr>
        <w:t>（4）相关资料；</w:t>
      </w:r>
    </w:p>
    <w:p w14:paraId="06D82BBF">
      <w:pPr>
        <w:spacing w:line="360" w:lineRule="auto"/>
        <w:ind w:firstLine="525" w:firstLineChars="250"/>
        <w:rPr>
          <w:rFonts w:hint="eastAsia" w:ascii="宋体" w:hAnsi="宋体" w:cs="宋体"/>
          <w:color w:val="auto"/>
          <w:highlight w:val="none"/>
        </w:rPr>
      </w:pPr>
      <w:r>
        <w:rPr>
          <w:rFonts w:hint="eastAsia" w:ascii="宋体" w:hAnsi="宋体" w:cs="宋体"/>
          <w:color w:val="auto"/>
          <w:highlight w:val="none"/>
        </w:rPr>
        <w:t>（5）《中标通知书》。</w:t>
      </w:r>
    </w:p>
    <w:p w14:paraId="49B2A65B">
      <w:pPr>
        <w:spacing w:line="360" w:lineRule="auto"/>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4</w:t>
      </w:r>
      <w:r>
        <w:rPr>
          <w:rFonts w:hint="eastAsia" w:ascii="宋体" w:hAnsi="宋体" w:cs="宋体"/>
          <w:color w:val="auto"/>
          <w:highlight w:val="none"/>
        </w:rPr>
        <w:t>.3签定合同过程中的解释顺序：1、中标通知书；2、中标单位投标文件；3、招标文件；当上述三份文件中的表述有冲突之处，以上述文件顺序列前的文件表述为准。</w:t>
      </w:r>
    </w:p>
    <w:p w14:paraId="57A3873A">
      <w:pPr>
        <w:spacing w:line="360" w:lineRule="auto"/>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4</w:t>
      </w:r>
      <w:r>
        <w:rPr>
          <w:rFonts w:hint="eastAsia" w:ascii="宋体" w:hAnsi="宋体" w:cs="宋体"/>
          <w:color w:val="auto"/>
          <w:highlight w:val="none"/>
        </w:rPr>
        <w:t>.4不接受中标人授权其分公司或者分支机构签订合同。</w:t>
      </w:r>
    </w:p>
    <w:p w14:paraId="346B886A">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5</w:t>
      </w:r>
      <w:r>
        <w:rPr>
          <w:rFonts w:hint="eastAsia" w:ascii="宋体" w:hAnsi="宋体" w:cs="宋体"/>
          <w:b/>
          <w:bCs/>
          <w:color w:val="auto"/>
          <w:highlight w:val="none"/>
        </w:rPr>
        <w:t>、招标代理服务费</w:t>
      </w:r>
    </w:p>
    <w:p w14:paraId="0AFAF2AF">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5</w:t>
      </w:r>
      <w:r>
        <w:rPr>
          <w:rFonts w:hint="eastAsia" w:ascii="宋体" w:hAnsi="宋体" w:cs="宋体"/>
          <w:b/>
          <w:bCs/>
          <w:color w:val="auto"/>
          <w:highlight w:val="none"/>
        </w:rPr>
        <w:t>.1.中标人应按中标通知书要求与招标人签订合同。</w:t>
      </w:r>
    </w:p>
    <w:p w14:paraId="5657815C">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5</w:t>
      </w:r>
      <w:r>
        <w:rPr>
          <w:rFonts w:hint="eastAsia" w:ascii="宋体" w:hAnsi="宋体" w:cs="宋体"/>
          <w:b/>
          <w:bCs/>
          <w:color w:val="auto"/>
          <w:highlight w:val="none"/>
        </w:rPr>
        <w:t>.2.中标人须向招标代理机构交纳的招标代理服务费，收费按照《国家计委关于印发《招标代理服务收费管理暂行办法》的通知》（计价格[2002]1980号）及《国家发展改革委员会办公厅关于招标代理服务收费有关问题的通知</w:t>
      </w:r>
      <w:bookmarkStart w:id="73" w:name="_Hlt263413520"/>
      <w:bookmarkEnd w:id="73"/>
      <w:r>
        <w:rPr>
          <w:rFonts w:hint="eastAsia" w:ascii="宋体" w:hAnsi="宋体" w:cs="宋体"/>
          <w:b/>
          <w:bCs/>
          <w:color w:val="auto"/>
          <w:highlight w:val="none"/>
        </w:rPr>
        <w:t>》（发改办价格【2003】857号）的标准，以</w:t>
      </w:r>
      <w:r>
        <w:rPr>
          <w:rFonts w:hint="eastAsia" w:ascii="宋体" w:hAnsi="宋体" w:cs="宋体"/>
          <w:b/>
          <w:bCs/>
          <w:color w:val="auto"/>
          <w:highlight w:val="none"/>
          <w:u w:val="single"/>
        </w:rPr>
        <w:t>中标金额</w:t>
      </w:r>
      <w:r>
        <w:rPr>
          <w:rFonts w:hint="eastAsia" w:ascii="宋体" w:hAnsi="宋体" w:cs="宋体"/>
          <w:b/>
          <w:bCs/>
          <w:color w:val="auto"/>
          <w:highlight w:val="none"/>
        </w:rPr>
        <w:t>作为采购代理服务费的计算基数进行计算招标代理服务费并</w:t>
      </w:r>
      <w:r>
        <w:rPr>
          <w:rFonts w:hint="eastAsia" w:ascii="宋体" w:hAnsi="宋体" w:cs="宋体"/>
          <w:b/>
          <w:bCs/>
          <w:color w:val="auto"/>
          <w:highlight w:val="none"/>
          <w:u w:val="single"/>
        </w:rPr>
        <w:t>下浮50%</w:t>
      </w:r>
      <w:r>
        <w:rPr>
          <w:rFonts w:hint="eastAsia" w:ascii="宋体" w:hAnsi="宋体" w:cs="宋体"/>
          <w:b/>
          <w:bCs/>
          <w:color w:val="auto"/>
          <w:highlight w:val="none"/>
        </w:rPr>
        <w:t>向招标代理机构缴纳</w:t>
      </w:r>
      <w:r>
        <w:rPr>
          <w:rFonts w:hint="eastAsia" w:ascii="宋体" w:hAnsi="宋体" w:cs="宋体"/>
          <w:b/>
          <w:bCs/>
          <w:color w:val="auto"/>
          <w:highlight w:val="none"/>
          <w:lang w:eastAsia="zh-CN"/>
        </w:rPr>
        <w:t>，</w:t>
      </w:r>
      <w:r>
        <w:rPr>
          <w:rFonts w:hint="eastAsia" w:ascii="宋体" w:hAnsi="宋体" w:cs="宋体"/>
          <w:b/>
          <w:bCs/>
          <w:color w:val="auto"/>
          <w:highlight w:val="none"/>
          <w:lang w:val="en-US" w:eastAsia="zh-CN"/>
        </w:rPr>
        <w:t>本项目为服务类招标项目</w:t>
      </w:r>
      <w:r>
        <w:rPr>
          <w:rFonts w:hint="eastAsia" w:ascii="宋体" w:hAnsi="宋体" w:cs="宋体"/>
          <w:b/>
          <w:bCs/>
          <w:color w:val="auto"/>
          <w:highlight w:val="none"/>
        </w:rPr>
        <w:t>。</w:t>
      </w:r>
    </w:p>
    <w:tbl>
      <w:tblPr>
        <w:tblStyle w:val="28"/>
        <w:tblW w:w="844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331"/>
        <w:gridCol w:w="1854"/>
        <w:gridCol w:w="2056"/>
        <w:gridCol w:w="2205"/>
      </w:tblGrid>
      <w:tr w14:paraId="2C9CD0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jc w:val="center"/>
        </w:trPr>
        <w:tc>
          <w:tcPr>
            <w:tcW w:w="2331" w:type="dxa"/>
            <w:vAlign w:val="top"/>
          </w:tcPr>
          <w:p w14:paraId="095B73FA">
            <w:pPr>
              <w:snapToGrid w:val="0"/>
              <w:ind w:firstLine="1155" w:firstLineChars="550"/>
              <w:rPr>
                <w:rFonts w:hint="eastAsia" w:ascii="宋体" w:hAnsi="宋体" w:cs="宋体"/>
                <w:color w:val="auto"/>
                <w:szCs w:val="21"/>
                <w:highlight w:val="none"/>
              </w:rPr>
            </w:pPr>
            <w:r>
              <w:rPr>
                <w:rFonts w:hint="eastAsia" w:ascii="宋体" w:hAnsi="宋体" w:cs="宋体"/>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-32385</wp:posOffset>
                      </wp:positionH>
                      <wp:positionV relativeFrom="paragraph">
                        <wp:posOffset>29210</wp:posOffset>
                      </wp:positionV>
                      <wp:extent cx="1430655" cy="386080"/>
                      <wp:effectExtent l="1270" t="4445" r="15875" b="9525"/>
                      <wp:wrapNone/>
                      <wp:docPr id="3" name="直接箭头连接符 3"/>
                      <wp:cNvGraphicFramePr/>
                      <a:graphic xmlns:a="http://schemas.openxmlformats.org/drawingml/2006/main">
                        <a:graphicData uri="http://schemas.microsoft.com/office/word/2010/wordprocessingShape">
                          <wps:wsp>
                            <wps:cNvCnPr/>
                            <wps:spPr>
                              <a:xfrm>
                                <a:off x="0" y="0"/>
                                <a:ext cx="1430655" cy="38608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55pt;margin-top:2.3pt;height:30.4pt;width:112.65pt;z-index:251659264;mso-width-relative:page;mso-height-relative:page;" filled="f" stroked="t" coordsize="21600,21600" o:gfxdata="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scpgo1QAAAAcBAAAPAAAAAAAAAAEAIAAAACIAAABkcnMvZG93&#10;bnJldi54bWxQSwECFAAUAAAACACHTuJAtYSjLAMCAADxAwAADgAAAAAAAAABACAAAAAkAQAAZHJz&#10;L2Uyb0RvYy54bWxQSwUGAAAAAAYABgBZAQAAmQUAAAAA&#10;">
                      <v:fill on="f" focussize="0,0"/>
                      <v:stroke color="#000000" joinstyle="round"/>
                      <v:imagedata o:title=""/>
                      <o:lock v:ext="edit" aspectratio="f"/>
                    </v:shape>
                  </w:pict>
                </mc:Fallback>
              </mc:AlternateContent>
            </w:r>
            <w:r>
              <w:rPr>
                <w:rFonts w:hint="eastAsia" w:ascii="宋体" w:hAnsi="宋体" w:cs="宋体"/>
                <w:bCs/>
                <w:color w:val="auto"/>
                <w:szCs w:val="21"/>
                <w:highlight w:val="none"/>
              </w:rPr>
              <w:t>费率</w:t>
            </w:r>
          </w:p>
          <w:p w14:paraId="6DDBAB84">
            <w:pPr>
              <w:snapToGrid w:val="0"/>
              <w:rPr>
                <w:rFonts w:hint="eastAsia" w:ascii="宋体" w:hAnsi="宋体" w:cs="宋体"/>
                <w:color w:val="auto"/>
                <w:szCs w:val="21"/>
                <w:highlight w:val="none"/>
              </w:rPr>
            </w:pPr>
            <w:r>
              <w:rPr>
                <w:rFonts w:hint="eastAsia" w:ascii="宋体" w:hAnsi="宋体" w:cs="宋体"/>
                <w:bCs/>
                <w:color w:val="auto"/>
                <w:szCs w:val="21"/>
                <w:highlight w:val="none"/>
              </w:rPr>
              <w:t>中标金额</w:t>
            </w:r>
          </w:p>
        </w:tc>
        <w:tc>
          <w:tcPr>
            <w:tcW w:w="1854" w:type="dxa"/>
            <w:vAlign w:val="center"/>
          </w:tcPr>
          <w:p w14:paraId="169269EF">
            <w:pPr>
              <w:snapToGrid w:val="0"/>
              <w:jc w:val="center"/>
              <w:rPr>
                <w:rFonts w:hint="eastAsia" w:ascii="宋体" w:hAnsi="宋体" w:cs="宋体"/>
                <w:color w:val="auto"/>
                <w:szCs w:val="21"/>
                <w:highlight w:val="none"/>
              </w:rPr>
            </w:pPr>
            <w:r>
              <w:rPr>
                <w:rFonts w:hint="eastAsia" w:ascii="宋体" w:hAnsi="宋体" w:cs="宋体"/>
                <w:bCs/>
                <w:color w:val="auto"/>
                <w:szCs w:val="21"/>
                <w:highlight w:val="none"/>
              </w:rPr>
              <w:t>货物招标</w:t>
            </w:r>
          </w:p>
        </w:tc>
        <w:tc>
          <w:tcPr>
            <w:tcW w:w="2056" w:type="dxa"/>
            <w:vAlign w:val="center"/>
          </w:tcPr>
          <w:p w14:paraId="26E22088">
            <w:pPr>
              <w:snapToGrid w:val="0"/>
              <w:jc w:val="center"/>
              <w:rPr>
                <w:rFonts w:hint="eastAsia" w:ascii="宋体" w:hAnsi="宋体" w:cs="宋体"/>
                <w:color w:val="auto"/>
                <w:szCs w:val="21"/>
                <w:highlight w:val="none"/>
              </w:rPr>
            </w:pPr>
            <w:r>
              <w:rPr>
                <w:rFonts w:hint="eastAsia" w:ascii="宋体" w:hAnsi="宋体" w:cs="宋体"/>
                <w:bCs/>
                <w:color w:val="auto"/>
                <w:szCs w:val="21"/>
                <w:highlight w:val="none"/>
              </w:rPr>
              <w:t>服务招标</w:t>
            </w:r>
          </w:p>
        </w:tc>
        <w:tc>
          <w:tcPr>
            <w:tcW w:w="2205" w:type="dxa"/>
            <w:vAlign w:val="center"/>
          </w:tcPr>
          <w:p w14:paraId="4FACB269">
            <w:pPr>
              <w:snapToGrid w:val="0"/>
              <w:jc w:val="center"/>
              <w:rPr>
                <w:rFonts w:hint="eastAsia" w:ascii="宋体" w:hAnsi="宋体" w:cs="宋体"/>
                <w:bCs/>
                <w:color w:val="auto"/>
                <w:szCs w:val="21"/>
                <w:highlight w:val="none"/>
              </w:rPr>
            </w:pPr>
            <w:r>
              <w:rPr>
                <w:rFonts w:hint="eastAsia" w:ascii="宋体" w:hAnsi="宋体" w:cs="宋体"/>
                <w:bCs/>
                <w:color w:val="auto"/>
                <w:szCs w:val="21"/>
                <w:highlight w:val="none"/>
              </w:rPr>
              <w:t>工程招标</w:t>
            </w:r>
          </w:p>
        </w:tc>
      </w:tr>
      <w:tr w14:paraId="111BC2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6" w:hRule="atLeast"/>
          <w:jc w:val="center"/>
        </w:trPr>
        <w:tc>
          <w:tcPr>
            <w:tcW w:w="2331" w:type="dxa"/>
            <w:vAlign w:val="center"/>
          </w:tcPr>
          <w:p w14:paraId="08D8FFE1">
            <w:pPr>
              <w:jc w:val="center"/>
              <w:rPr>
                <w:rFonts w:hint="eastAsia" w:ascii="宋体" w:hAnsi="宋体" w:cs="宋体"/>
                <w:bCs/>
                <w:color w:val="auto"/>
                <w:szCs w:val="21"/>
                <w:highlight w:val="none"/>
              </w:rPr>
            </w:pPr>
            <w:r>
              <w:rPr>
                <w:rFonts w:hint="eastAsia" w:ascii="宋体" w:hAnsi="宋体" w:cs="宋体"/>
                <w:color w:val="auto"/>
                <w:szCs w:val="21"/>
                <w:highlight w:val="none"/>
              </w:rPr>
              <w:t>100万元以下</w:t>
            </w:r>
          </w:p>
        </w:tc>
        <w:tc>
          <w:tcPr>
            <w:tcW w:w="1854" w:type="dxa"/>
            <w:vAlign w:val="center"/>
          </w:tcPr>
          <w:p w14:paraId="181A4D30">
            <w:pPr>
              <w:jc w:val="center"/>
              <w:rPr>
                <w:rFonts w:hint="eastAsia" w:ascii="宋体" w:hAnsi="宋体" w:cs="宋体"/>
                <w:color w:val="auto"/>
                <w:szCs w:val="21"/>
                <w:highlight w:val="none"/>
              </w:rPr>
            </w:pPr>
            <w:r>
              <w:rPr>
                <w:rFonts w:hint="eastAsia" w:ascii="宋体" w:hAnsi="宋体" w:cs="宋体"/>
                <w:color w:val="auto"/>
                <w:szCs w:val="21"/>
                <w:highlight w:val="none"/>
              </w:rPr>
              <w:t>1.5%</w:t>
            </w:r>
          </w:p>
        </w:tc>
        <w:tc>
          <w:tcPr>
            <w:tcW w:w="2056" w:type="dxa"/>
            <w:vAlign w:val="center"/>
          </w:tcPr>
          <w:p w14:paraId="4CAC2EFE">
            <w:pPr>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1.5%</w:t>
            </w:r>
          </w:p>
        </w:tc>
        <w:tc>
          <w:tcPr>
            <w:tcW w:w="2205" w:type="dxa"/>
            <w:vAlign w:val="top"/>
          </w:tcPr>
          <w:p w14:paraId="15521773">
            <w:pPr>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1.0%</w:t>
            </w:r>
          </w:p>
        </w:tc>
      </w:tr>
      <w:tr w14:paraId="6470C1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6" w:hRule="atLeast"/>
          <w:jc w:val="center"/>
        </w:trPr>
        <w:tc>
          <w:tcPr>
            <w:tcW w:w="2331" w:type="dxa"/>
            <w:vAlign w:val="center"/>
          </w:tcPr>
          <w:p w14:paraId="0A9BE3B1">
            <w:pPr>
              <w:jc w:val="center"/>
              <w:rPr>
                <w:rFonts w:hint="eastAsia" w:ascii="宋体" w:hAnsi="宋体" w:cs="宋体"/>
                <w:color w:val="auto"/>
                <w:szCs w:val="21"/>
                <w:highlight w:val="none"/>
              </w:rPr>
            </w:pPr>
            <w:r>
              <w:rPr>
                <w:rFonts w:hint="eastAsia" w:ascii="宋体" w:hAnsi="宋体" w:cs="宋体"/>
                <w:color w:val="auto"/>
                <w:szCs w:val="21"/>
                <w:highlight w:val="none"/>
              </w:rPr>
              <w:t>100～500万元</w:t>
            </w:r>
          </w:p>
        </w:tc>
        <w:tc>
          <w:tcPr>
            <w:tcW w:w="1854" w:type="dxa"/>
            <w:vAlign w:val="center"/>
          </w:tcPr>
          <w:p w14:paraId="12901A90">
            <w:pPr>
              <w:jc w:val="center"/>
              <w:rPr>
                <w:rFonts w:hint="eastAsia" w:ascii="宋体" w:hAnsi="宋体" w:cs="宋体"/>
                <w:color w:val="auto"/>
                <w:szCs w:val="21"/>
                <w:highlight w:val="none"/>
              </w:rPr>
            </w:pPr>
            <w:r>
              <w:rPr>
                <w:rFonts w:hint="eastAsia" w:ascii="宋体" w:hAnsi="宋体" w:cs="宋体"/>
                <w:color w:val="auto"/>
                <w:szCs w:val="21"/>
                <w:highlight w:val="none"/>
              </w:rPr>
              <w:t>1.1%</w:t>
            </w:r>
          </w:p>
        </w:tc>
        <w:tc>
          <w:tcPr>
            <w:tcW w:w="2056" w:type="dxa"/>
            <w:vAlign w:val="center"/>
          </w:tcPr>
          <w:p w14:paraId="72298531">
            <w:pPr>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0.8%</w:t>
            </w:r>
          </w:p>
        </w:tc>
        <w:tc>
          <w:tcPr>
            <w:tcW w:w="2205" w:type="dxa"/>
            <w:vAlign w:val="top"/>
          </w:tcPr>
          <w:p w14:paraId="7DA7ED74">
            <w:pPr>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0.7%</w:t>
            </w:r>
          </w:p>
        </w:tc>
      </w:tr>
      <w:tr w14:paraId="49335E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6" w:hRule="atLeast"/>
          <w:jc w:val="center"/>
        </w:trPr>
        <w:tc>
          <w:tcPr>
            <w:tcW w:w="2331" w:type="dxa"/>
            <w:vAlign w:val="center"/>
          </w:tcPr>
          <w:p w14:paraId="78C758BA">
            <w:pPr>
              <w:jc w:val="center"/>
              <w:rPr>
                <w:rFonts w:hint="eastAsia" w:ascii="宋体" w:hAnsi="宋体" w:cs="宋体"/>
                <w:color w:val="auto"/>
                <w:szCs w:val="21"/>
                <w:highlight w:val="none"/>
              </w:rPr>
            </w:pPr>
            <w:r>
              <w:rPr>
                <w:rFonts w:hint="eastAsia" w:ascii="宋体" w:hAnsi="宋体" w:cs="宋体"/>
                <w:color w:val="auto"/>
                <w:szCs w:val="21"/>
                <w:highlight w:val="none"/>
              </w:rPr>
              <w:t>500～1000万元</w:t>
            </w:r>
          </w:p>
        </w:tc>
        <w:tc>
          <w:tcPr>
            <w:tcW w:w="1854" w:type="dxa"/>
            <w:vAlign w:val="center"/>
          </w:tcPr>
          <w:p w14:paraId="7ECB90FD">
            <w:pPr>
              <w:jc w:val="center"/>
              <w:rPr>
                <w:rFonts w:hint="eastAsia" w:ascii="宋体" w:hAnsi="宋体" w:cs="宋体"/>
                <w:color w:val="auto"/>
                <w:szCs w:val="21"/>
                <w:highlight w:val="none"/>
              </w:rPr>
            </w:pPr>
            <w:r>
              <w:rPr>
                <w:rFonts w:hint="eastAsia" w:ascii="宋体" w:hAnsi="宋体" w:cs="宋体"/>
                <w:color w:val="auto"/>
                <w:szCs w:val="21"/>
                <w:highlight w:val="none"/>
              </w:rPr>
              <w:t>0.8%</w:t>
            </w:r>
          </w:p>
        </w:tc>
        <w:tc>
          <w:tcPr>
            <w:tcW w:w="2056" w:type="dxa"/>
            <w:vAlign w:val="center"/>
          </w:tcPr>
          <w:p w14:paraId="1AEF8461">
            <w:pPr>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0.45%</w:t>
            </w:r>
          </w:p>
        </w:tc>
        <w:tc>
          <w:tcPr>
            <w:tcW w:w="2205" w:type="dxa"/>
            <w:vAlign w:val="top"/>
          </w:tcPr>
          <w:p w14:paraId="05696EFA">
            <w:pPr>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0.55%</w:t>
            </w:r>
          </w:p>
        </w:tc>
      </w:tr>
      <w:tr w14:paraId="7D54C3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6" w:hRule="atLeast"/>
          <w:jc w:val="center"/>
        </w:trPr>
        <w:tc>
          <w:tcPr>
            <w:tcW w:w="2331" w:type="dxa"/>
            <w:vAlign w:val="center"/>
          </w:tcPr>
          <w:p w14:paraId="12360EA4">
            <w:pPr>
              <w:jc w:val="center"/>
              <w:rPr>
                <w:rFonts w:hint="eastAsia" w:ascii="宋体" w:hAnsi="宋体" w:cs="宋体"/>
                <w:color w:val="auto"/>
                <w:szCs w:val="21"/>
                <w:highlight w:val="none"/>
              </w:rPr>
            </w:pPr>
            <w:r>
              <w:rPr>
                <w:rFonts w:hint="eastAsia" w:ascii="宋体" w:hAnsi="宋体" w:cs="宋体"/>
                <w:color w:val="auto"/>
                <w:szCs w:val="21"/>
                <w:highlight w:val="none"/>
              </w:rPr>
              <w:t>1000～5000万元</w:t>
            </w:r>
          </w:p>
        </w:tc>
        <w:tc>
          <w:tcPr>
            <w:tcW w:w="1854" w:type="dxa"/>
            <w:vAlign w:val="center"/>
          </w:tcPr>
          <w:p w14:paraId="0D04CE7E">
            <w:pPr>
              <w:jc w:val="center"/>
              <w:rPr>
                <w:rFonts w:hint="eastAsia" w:ascii="宋体" w:hAnsi="宋体" w:cs="宋体"/>
                <w:color w:val="auto"/>
                <w:szCs w:val="21"/>
                <w:highlight w:val="none"/>
              </w:rPr>
            </w:pPr>
            <w:r>
              <w:rPr>
                <w:rFonts w:hint="eastAsia" w:ascii="宋体" w:hAnsi="宋体" w:cs="宋体"/>
                <w:color w:val="auto"/>
                <w:szCs w:val="21"/>
                <w:highlight w:val="none"/>
              </w:rPr>
              <w:t>0.5%</w:t>
            </w:r>
          </w:p>
        </w:tc>
        <w:tc>
          <w:tcPr>
            <w:tcW w:w="2056" w:type="dxa"/>
            <w:vAlign w:val="center"/>
          </w:tcPr>
          <w:p w14:paraId="0E8F2DB6">
            <w:pPr>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0.25%</w:t>
            </w:r>
          </w:p>
        </w:tc>
        <w:tc>
          <w:tcPr>
            <w:tcW w:w="2205" w:type="dxa"/>
            <w:vAlign w:val="top"/>
          </w:tcPr>
          <w:p w14:paraId="04943049">
            <w:pPr>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0.35%</w:t>
            </w:r>
          </w:p>
        </w:tc>
      </w:tr>
    </w:tbl>
    <w:p w14:paraId="0A013C6B">
      <w:pPr>
        <w:spacing w:line="360" w:lineRule="auto"/>
        <w:ind w:left="439" w:hanging="439" w:hangingChars="208"/>
        <w:rPr>
          <w:rFonts w:hint="eastAsia" w:ascii="宋体" w:hAnsi="宋体" w:cs="宋体"/>
          <w:b/>
          <w:bCs/>
          <w:color w:val="auto"/>
          <w:highlight w:val="none"/>
        </w:rPr>
      </w:pPr>
    </w:p>
    <w:p w14:paraId="6031B983">
      <w:pPr>
        <w:spacing w:line="360" w:lineRule="auto"/>
        <w:ind w:left="439" w:hanging="439" w:hangingChars="208"/>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5</w:t>
      </w:r>
      <w:r>
        <w:rPr>
          <w:rFonts w:hint="eastAsia" w:ascii="宋体" w:hAnsi="宋体" w:cs="宋体"/>
          <w:b/>
          <w:bCs/>
          <w:color w:val="auto"/>
          <w:highlight w:val="none"/>
        </w:rPr>
        <w:t>.3招标代理服务费由中标</w:t>
      </w:r>
      <w:r>
        <w:rPr>
          <w:rFonts w:hint="eastAsia" w:ascii="宋体" w:hAnsi="宋体" w:cs="宋体"/>
          <w:b/>
          <w:bCs/>
          <w:color w:val="auto"/>
          <w:highlight w:val="none"/>
          <w:lang w:val="en-US" w:eastAsia="zh-CN"/>
        </w:rPr>
        <w:t>人</w:t>
      </w:r>
      <w:r>
        <w:rPr>
          <w:rFonts w:hint="eastAsia" w:ascii="宋体" w:hAnsi="宋体" w:cs="宋体"/>
          <w:b/>
          <w:bCs/>
          <w:color w:val="auto"/>
          <w:highlight w:val="none"/>
        </w:rPr>
        <w:t>通过广咨电子招投标交易平台（http://www.gzebid.cn）向招标代理机构缴交。【严禁采用EFT系统(广东金融结算系统)方式缴纳，如采用此方式导致招投标系统无法识别缴纳账号信息的，视为未按要求缴纳招标代理服务费，由此造成后果由投标</w:t>
      </w:r>
      <w:r>
        <w:rPr>
          <w:rFonts w:hint="eastAsia" w:ascii="宋体" w:hAnsi="宋体" w:cs="宋体"/>
          <w:b/>
          <w:bCs/>
          <w:color w:val="auto"/>
          <w:highlight w:val="none"/>
          <w:lang w:val="en-US" w:eastAsia="zh-CN"/>
        </w:rPr>
        <w:t>人</w:t>
      </w:r>
      <w:r>
        <w:rPr>
          <w:rFonts w:hint="eastAsia" w:ascii="宋体" w:hAnsi="宋体" w:cs="宋体"/>
          <w:b/>
          <w:bCs/>
          <w:color w:val="auto"/>
          <w:highlight w:val="none"/>
        </w:rPr>
        <w:t>自行承担责任。】。</w:t>
      </w:r>
    </w:p>
    <w:p w14:paraId="570E721E">
      <w:pPr>
        <w:widowControl/>
        <w:spacing w:line="360" w:lineRule="auto"/>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3</w:t>
      </w:r>
      <w:r>
        <w:rPr>
          <w:rFonts w:hint="eastAsia" w:ascii="宋体" w:hAnsi="宋体" w:cs="宋体"/>
          <w:b/>
          <w:color w:val="auto"/>
          <w:kern w:val="0"/>
          <w:szCs w:val="21"/>
          <w:highlight w:val="none"/>
          <w:lang w:val="en-US" w:eastAsia="zh-CN"/>
        </w:rPr>
        <w:t>6</w:t>
      </w:r>
      <w:r>
        <w:rPr>
          <w:rFonts w:hint="eastAsia" w:ascii="宋体" w:hAnsi="宋体" w:cs="宋体"/>
          <w:b/>
          <w:color w:val="auto"/>
          <w:kern w:val="0"/>
          <w:szCs w:val="21"/>
          <w:highlight w:val="none"/>
        </w:rPr>
        <w:t>、监督与检查</w:t>
      </w:r>
    </w:p>
    <w:p w14:paraId="01DCCB18">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6</w:t>
      </w:r>
      <w:r>
        <w:rPr>
          <w:rFonts w:hint="eastAsia" w:ascii="宋体" w:hAnsi="宋体" w:cs="宋体"/>
          <w:color w:val="auto"/>
          <w:highlight w:val="none"/>
        </w:rPr>
        <w:t>.1</w:t>
      </w:r>
      <w:r>
        <w:rPr>
          <w:rFonts w:hint="eastAsia" w:ascii="宋体" w:hAnsi="宋体" w:cs="宋体"/>
          <w:color w:val="auto"/>
          <w:kern w:val="0"/>
          <w:szCs w:val="21"/>
          <w:highlight w:val="none"/>
        </w:rPr>
        <w:t>投标人有下列情形之一，则中标、成交无效，投标保证金不予退还，取消投标人一年至三年内参加</w:t>
      </w:r>
      <w:r>
        <w:rPr>
          <w:rFonts w:hint="eastAsia" w:ascii="宋体" w:hAnsi="宋体" w:cs="宋体"/>
          <w:color w:val="auto"/>
          <w:highlight w:val="none"/>
          <w:u w:val="single"/>
          <w:lang w:eastAsia="zh-CN"/>
        </w:rPr>
        <w:t>广东南方都市报经营有限公司</w:t>
      </w:r>
      <w:r>
        <w:rPr>
          <w:rFonts w:hint="eastAsia" w:ascii="宋体" w:hAnsi="宋体" w:cs="宋体"/>
          <w:color w:val="auto"/>
          <w:highlight w:val="none"/>
        </w:rPr>
        <w:t>招标项目的投标资格并予以公告；给招标人造成损失的，应追究其经济责任或法律责任：</w:t>
      </w:r>
    </w:p>
    <w:p w14:paraId="08A61BEB">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1.提供虚假投标材料的；</w:t>
      </w:r>
    </w:p>
    <w:p w14:paraId="7AA6503F">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2.采取不正当手段诋毁、排挤其他投标人的；</w:t>
      </w:r>
    </w:p>
    <w:p w14:paraId="5A6EC408">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3.与招标单位、其他投标人恶意串通的；</w:t>
      </w:r>
    </w:p>
    <w:p w14:paraId="5C668F0D">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4.向招标单位行贿或者提供其他不正当利益的；</w:t>
      </w:r>
    </w:p>
    <w:p w14:paraId="0594C135">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5.其它违法、违纪或违规的行为。</w:t>
      </w:r>
    </w:p>
    <w:p w14:paraId="68D8AFA2">
      <w:pPr>
        <w:spacing w:line="360" w:lineRule="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7</w:t>
      </w:r>
      <w:r>
        <w:rPr>
          <w:rFonts w:hint="eastAsia" w:ascii="宋体" w:hAnsi="宋体" w:cs="宋体"/>
          <w:b/>
          <w:bCs/>
          <w:color w:val="auto"/>
          <w:highlight w:val="none"/>
        </w:rPr>
        <w:t>、招标文件的解释权</w:t>
      </w:r>
    </w:p>
    <w:p w14:paraId="2A5AD035">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7</w:t>
      </w:r>
      <w:r>
        <w:rPr>
          <w:rFonts w:hint="eastAsia" w:ascii="宋体" w:hAnsi="宋体" w:cs="宋体"/>
          <w:color w:val="auto"/>
          <w:highlight w:val="none"/>
        </w:rPr>
        <w:t>.1如果投标人对此次招标活动有疑问，可参照相关法律法规向广东省机电设备招标有限公司提出异议。广东省机电设备招标有限公司应当给与答复，并将结果告知有关当事人。异议应符合以下条件，如不符合，广东省机电设备招标有限公司将不予受理。</w:t>
      </w:r>
    </w:p>
    <w:p w14:paraId="401E3192">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(1) 提出异议的应是投标人或者其他利害关系人。</w:t>
      </w:r>
    </w:p>
    <w:p w14:paraId="31F213F7">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(2) 异议必须以书面形式提出，注明异议的项目名称、项目编号、异议</w:t>
      </w:r>
      <w:r>
        <w:rPr>
          <w:rFonts w:hint="eastAsia" w:ascii="宋体" w:hAnsi="宋体" w:cs="宋体"/>
          <w:color w:val="auto"/>
          <w:highlight w:val="none"/>
          <w:lang w:val="en-US" w:eastAsia="zh-CN"/>
        </w:rPr>
        <w:t>投标人</w:t>
      </w:r>
      <w:r>
        <w:rPr>
          <w:rFonts w:hint="eastAsia" w:ascii="宋体" w:hAnsi="宋体" w:cs="宋体"/>
          <w:color w:val="auto"/>
          <w:highlight w:val="none"/>
        </w:rPr>
        <w:t>的单位名称、详细地址、邮政编码、联系人及联系电话等基本情况。</w:t>
      </w:r>
    </w:p>
    <w:p w14:paraId="32CCCB36">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(3) 异议文件必须由法定代表人签署或经法定代表人授权的代表签署，加盖单位公章，在规定的时限内将异议书原件送抵广东省机电设备招标有限公司。</w:t>
      </w:r>
    </w:p>
    <w:p w14:paraId="1286C47E">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(4) 有异议的具体事项、请求及理由，不得含有虚假、恶意成份，并附相关证据材料，所依据的有关法律、法规、规章的名称及条款内容。</w:t>
      </w:r>
    </w:p>
    <w:p w14:paraId="5301A179">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(5) 异议材料中有外文资料的，应一并附上中文译本，并以中文译本为准。</w:t>
      </w:r>
    </w:p>
    <w:p w14:paraId="1C7A328E">
      <w:pPr>
        <w:spacing w:line="360" w:lineRule="auto"/>
        <w:ind w:left="359" w:hanging="359" w:hangingChars="171"/>
        <w:rPr>
          <w:rFonts w:hint="eastAsia" w:ascii="宋体" w:hAnsi="宋体" w:cs="宋体"/>
          <w:color w:val="auto"/>
          <w:highlight w:val="none"/>
        </w:rPr>
      </w:pPr>
      <w:r>
        <w:rPr>
          <w:rFonts w:hint="eastAsia" w:ascii="宋体" w:hAnsi="宋体" w:cs="宋体"/>
          <w:color w:val="auto"/>
          <w:highlight w:val="none"/>
        </w:rPr>
        <w:t>(6) 异议事项属于有关法律、法规和规章规定处于保密阶段的事项，异议的当事人应当提供信息来源或有效证据。</w:t>
      </w:r>
      <w:r>
        <w:rPr>
          <w:rFonts w:hint="eastAsia" w:ascii="宋体" w:hAnsi="宋体" w:cs="宋体"/>
          <w:color w:val="auto"/>
          <w:highlight w:val="none"/>
        </w:rPr>
        <w:br w:type="page"/>
      </w:r>
    </w:p>
    <w:p w14:paraId="5F68D037">
      <w:pPr>
        <w:pStyle w:val="13"/>
        <w:rPr>
          <w:rFonts w:hint="eastAsia"/>
        </w:rPr>
      </w:pPr>
    </w:p>
    <w:p w14:paraId="6EF9F027">
      <w:pPr>
        <w:rPr>
          <w:rFonts w:hint="eastAsia" w:ascii="宋体" w:hAnsi="宋体" w:cs="宋体"/>
          <w:color w:val="auto"/>
          <w:sz w:val="24"/>
          <w:szCs w:val="24"/>
          <w:highlight w:val="none"/>
        </w:rPr>
      </w:pPr>
    </w:p>
    <w:p w14:paraId="0DABADBF">
      <w:pPr>
        <w:rPr>
          <w:rFonts w:hint="eastAsia" w:ascii="宋体" w:hAnsi="宋体" w:cs="宋体"/>
          <w:color w:val="auto"/>
          <w:sz w:val="24"/>
          <w:szCs w:val="24"/>
          <w:highlight w:val="none"/>
        </w:rPr>
      </w:pPr>
    </w:p>
    <w:p w14:paraId="6A059E07">
      <w:pPr>
        <w:rPr>
          <w:rFonts w:hint="eastAsia" w:ascii="宋体" w:hAnsi="宋体" w:cs="宋体"/>
          <w:color w:val="auto"/>
          <w:sz w:val="24"/>
          <w:szCs w:val="24"/>
          <w:highlight w:val="none"/>
        </w:rPr>
      </w:pPr>
    </w:p>
    <w:p w14:paraId="18871C76">
      <w:pPr>
        <w:rPr>
          <w:rFonts w:hint="eastAsia" w:ascii="宋体" w:hAnsi="宋体" w:cs="宋体"/>
          <w:color w:val="auto"/>
          <w:sz w:val="24"/>
          <w:szCs w:val="24"/>
          <w:highlight w:val="none"/>
        </w:rPr>
      </w:pPr>
    </w:p>
    <w:p w14:paraId="32009A2C">
      <w:pPr>
        <w:rPr>
          <w:rFonts w:hint="eastAsia" w:ascii="宋体" w:hAnsi="宋体" w:cs="宋体"/>
          <w:color w:val="auto"/>
          <w:sz w:val="24"/>
          <w:szCs w:val="24"/>
          <w:highlight w:val="none"/>
        </w:rPr>
      </w:pPr>
    </w:p>
    <w:p w14:paraId="4623D132">
      <w:pPr>
        <w:rPr>
          <w:rFonts w:hint="eastAsia" w:ascii="宋体" w:hAnsi="宋体" w:cs="宋体"/>
          <w:color w:val="auto"/>
          <w:sz w:val="24"/>
          <w:szCs w:val="24"/>
          <w:highlight w:val="none"/>
        </w:rPr>
      </w:pPr>
    </w:p>
    <w:p w14:paraId="6C25DA2C">
      <w:pPr>
        <w:rPr>
          <w:rFonts w:hint="eastAsia" w:ascii="宋体" w:hAnsi="宋体" w:cs="宋体"/>
          <w:color w:val="auto"/>
          <w:sz w:val="24"/>
          <w:szCs w:val="24"/>
          <w:highlight w:val="none"/>
        </w:rPr>
      </w:pPr>
    </w:p>
    <w:p w14:paraId="372EBBB6">
      <w:pPr>
        <w:rPr>
          <w:rFonts w:hint="eastAsia" w:ascii="宋体" w:hAnsi="宋体" w:cs="宋体"/>
          <w:color w:val="auto"/>
          <w:sz w:val="24"/>
          <w:szCs w:val="24"/>
          <w:highlight w:val="none"/>
        </w:rPr>
      </w:pPr>
    </w:p>
    <w:p w14:paraId="249480DB">
      <w:pPr>
        <w:rPr>
          <w:rFonts w:hint="eastAsia" w:ascii="宋体" w:hAnsi="宋体" w:cs="宋体"/>
          <w:color w:val="auto"/>
          <w:sz w:val="24"/>
          <w:szCs w:val="24"/>
          <w:highlight w:val="none"/>
        </w:rPr>
      </w:pPr>
    </w:p>
    <w:p w14:paraId="28023A9B">
      <w:pPr>
        <w:rPr>
          <w:rFonts w:hint="eastAsia" w:ascii="宋体" w:hAnsi="宋体" w:cs="宋体"/>
          <w:color w:val="auto"/>
          <w:sz w:val="24"/>
          <w:szCs w:val="24"/>
          <w:highlight w:val="none"/>
        </w:rPr>
      </w:pPr>
    </w:p>
    <w:p w14:paraId="1EB1794D">
      <w:pPr>
        <w:rPr>
          <w:rFonts w:hint="eastAsia" w:ascii="宋体" w:hAnsi="宋体" w:cs="宋体"/>
          <w:color w:val="auto"/>
          <w:sz w:val="24"/>
          <w:szCs w:val="24"/>
          <w:highlight w:val="none"/>
        </w:rPr>
      </w:pPr>
    </w:p>
    <w:p w14:paraId="549177AE">
      <w:pPr>
        <w:rPr>
          <w:rFonts w:hint="eastAsia" w:ascii="宋体" w:hAnsi="宋体" w:cs="宋体"/>
          <w:color w:val="auto"/>
          <w:sz w:val="24"/>
          <w:szCs w:val="24"/>
          <w:highlight w:val="none"/>
        </w:rPr>
      </w:pPr>
    </w:p>
    <w:p w14:paraId="404658F5">
      <w:pPr>
        <w:rPr>
          <w:rFonts w:hint="eastAsia" w:ascii="宋体" w:hAnsi="宋体" w:cs="宋体"/>
          <w:color w:val="auto"/>
          <w:sz w:val="24"/>
          <w:szCs w:val="24"/>
          <w:highlight w:val="none"/>
        </w:rPr>
      </w:pPr>
    </w:p>
    <w:p w14:paraId="76EE3593">
      <w:pPr>
        <w:rPr>
          <w:rFonts w:hint="eastAsia" w:ascii="宋体" w:hAnsi="宋体" w:cs="宋体"/>
          <w:color w:val="auto"/>
          <w:sz w:val="24"/>
          <w:szCs w:val="24"/>
          <w:highlight w:val="none"/>
        </w:rPr>
      </w:pPr>
    </w:p>
    <w:p w14:paraId="1A08B9D5">
      <w:pPr>
        <w:numPr>
          <w:ilvl w:val="0"/>
          <w:numId w:val="4"/>
        </w:numPr>
        <w:jc w:val="center"/>
        <w:outlineLvl w:val="0"/>
        <w:rPr>
          <w:rFonts w:hint="eastAsia" w:ascii="宋体" w:hAnsi="宋体" w:cs="宋体"/>
          <w:b/>
          <w:color w:val="auto"/>
          <w:sz w:val="44"/>
          <w:szCs w:val="44"/>
          <w:highlight w:val="none"/>
        </w:rPr>
      </w:pPr>
      <w:bookmarkStart w:id="74" w:name="_Toc477186261"/>
      <w:bookmarkStart w:id="75" w:name="_Toc5009"/>
      <w:r>
        <w:rPr>
          <w:rFonts w:hint="eastAsia" w:ascii="宋体" w:hAnsi="宋体" w:cs="宋体"/>
          <w:b/>
          <w:color w:val="auto"/>
          <w:sz w:val="44"/>
          <w:szCs w:val="44"/>
          <w:highlight w:val="none"/>
        </w:rPr>
        <w:t xml:space="preserve"> </w:t>
      </w:r>
      <w:bookmarkEnd w:id="74"/>
      <w:r>
        <w:rPr>
          <w:rFonts w:hint="eastAsia" w:ascii="宋体" w:hAnsi="宋体" w:cs="宋体"/>
          <w:b/>
          <w:color w:val="auto"/>
          <w:sz w:val="44"/>
          <w:szCs w:val="44"/>
          <w:highlight w:val="none"/>
        </w:rPr>
        <w:t>用户需求书</w:t>
      </w:r>
      <w:bookmarkEnd w:id="75"/>
    </w:p>
    <w:p w14:paraId="6A4E3816">
      <w:pPr>
        <w:pStyle w:val="7"/>
        <w:ind w:left="0" w:leftChars="0"/>
        <w:rPr>
          <w:rFonts w:hint="eastAsia" w:ascii="宋体" w:hAnsi="宋体" w:cs="宋体"/>
          <w:color w:val="auto"/>
          <w:highlight w:val="none"/>
        </w:rPr>
      </w:pPr>
    </w:p>
    <w:p w14:paraId="27650805">
      <w:pPr>
        <w:rPr>
          <w:rFonts w:hint="eastAsia" w:ascii="宋体" w:hAnsi="宋体" w:cs="宋体"/>
          <w:color w:val="auto"/>
          <w:highlight w:val="none"/>
        </w:rPr>
      </w:pPr>
    </w:p>
    <w:p w14:paraId="739648D6">
      <w:pPr>
        <w:pStyle w:val="7"/>
        <w:rPr>
          <w:rFonts w:hint="eastAsia" w:ascii="宋体" w:hAnsi="宋体" w:cs="宋体"/>
          <w:color w:val="auto"/>
          <w:highlight w:val="none"/>
        </w:rPr>
      </w:pPr>
    </w:p>
    <w:p w14:paraId="1E03C7A2">
      <w:pPr>
        <w:spacing w:line="360" w:lineRule="auto"/>
        <w:rPr>
          <w:rFonts w:hint="eastAsia" w:ascii="宋体" w:hAnsi="宋体" w:cs="宋体"/>
          <w:color w:val="auto"/>
          <w:szCs w:val="21"/>
          <w:highlight w:val="none"/>
        </w:rPr>
      </w:pPr>
      <w:bookmarkStart w:id="76" w:name="_Toc474757211"/>
      <w:bookmarkStart w:id="77" w:name="_Toc475448858"/>
      <w:r>
        <w:rPr>
          <w:rFonts w:hint="eastAsia" w:ascii="宋体" w:hAnsi="宋体" w:cs="宋体"/>
          <w:color w:val="auto"/>
          <w:szCs w:val="21"/>
          <w:highlight w:val="none"/>
        </w:rPr>
        <w:t>1.打“★”号条款为实质性条款（如有），若有任何一条负偏离或不满足则导致投标（响应）无效。</w:t>
      </w:r>
    </w:p>
    <w:p w14:paraId="67DC19EA">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2.打“▲”号条款为重要技术参数（如有），若有部分“▲”条款未响应或不满足，将根据评审要求影响其得分，但不作为无效投标（响应）条款。</w:t>
      </w:r>
    </w:p>
    <w:p w14:paraId="0A169215">
      <w:pPr>
        <w:pStyle w:val="17"/>
        <w:adjustRightInd w:val="0"/>
        <w:snapToGrid w:val="0"/>
        <w:spacing w:line="360" w:lineRule="auto"/>
        <w:jc w:val="left"/>
        <w:rPr>
          <w:rFonts w:hint="eastAsia" w:hAnsi="宋体"/>
          <w:b/>
          <w:sz w:val="28"/>
          <w:szCs w:val="28"/>
          <w:highlight w:val="none"/>
          <w:lang w:val="en-US" w:eastAsia="zh-CN"/>
        </w:rPr>
      </w:pPr>
      <w:r>
        <w:rPr>
          <w:rFonts w:hint="eastAsia" w:ascii="宋体" w:hAnsi="宋体" w:cs="宋体"/>
          <w:color w:val="auto"/>
          <w:sz w:val="24"/>
          <w:szCs w:val="24"/>
          <w:highlight w:val="none"/>
        </w:rPr>
        <w:br w:type="page"/>
      </w:r>
    </w:p>
    <w:p w14:paraId="14D94746">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2" w:leftChars="0" w:firstLine="422" w:firstLineChars="0"/>
        <w:textAlignment w:val="auto"/>
        <w:rPr>
          <w:rFonts w:hint="eastAsia"/>
          <w:b/>
          <w:bCs/>
          <w:szCs w:val="21"/>
          <w:lang w:val="en-US" w:eastAsia="zh-CN"/>
        </w:rPr>
      </w:pPr>
      <w:r>
        <w:rPr>
          <w:rFonts w:hint="eastAsia"/>
          <w:b/>
          <w:bCs/>
          <w:szCs w:val="21"/>
        </w:rPr>
        <w:t>项目</w:t>
      </w:r>
      <w:r>
        <w:rPr>
          <w:rFonts w:hint="eastAsia"/>
          <w:b/>
          <w:bCs/>
          <w:szCs w:val="21"/>
          <w:lang w:val="en-US" w:eastAsia="zh-CN"/>
        </w:rPr>
        <w:t>简介</w:t>
      </w:r>
    </w:p>
    <w:p w14:paraId="556428A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333333"/>
          <w:spacing w:val="0"/>
          <w:w w:val="100"/>
          <w:sz w:val="21"/>
          <w:szCs w:val="21"/>
          <w:vertAlign w:val="baseline"/>
        </w:rPr>
      </w:pPr>
      <w:r>
        <w:rPr>
          <w:rFonts w:hint="eastAsia" w:ascii="宋体" w:hAnsi="宋体" w:eastAsia="宋体" w:cs="宋体"/>
          <w:b w:val="0"/>
          <w:bCs w:val="0"/>
          <w:i w:val="0"/>
          <w:iCs w:val="0"/>
          <w:color w:val="333333"/>
          <w:spacing w:val="0"/>
          <w:w w:val="100"/>
          <w:sz w:val="21"/>
          <w:szCs w:val="21"/>
          <w:vertAlign w:val="baseline"/>
        </w:rPr>
        <w:t>本项目为</w:t>
      </w:r>
      <w:r>
        <w:rPr>
          <w:rFonts w:hint="eastAsia" w:ascii="宋体" w:hAnsi="宋体" w:eastAsia="宋体" w:cs="宋体"/>
          <w:b w:val="0"/>
          <w:bCs w:val="0"/>
          <w:i w:val="0"/>
          <w:iCs w:val="0"/>
          <w:color w:val="333333"/>
          <w:spacing w:val="0"/>
          <w:w w:val="100"/>
          <w:sz w:val="21"/>
          <w:szCs w:val="21"/>
          <w:vertAlign w:val="baseline"/>
          <w:lang w:val="en-US" w:eastAsia="zh-CN"/>
        </w:rPr>
        <w:t>互联网平台推广服务</w:t>
      </w:r>
      <w:r>
        <w:rPr>
          <w:rFonts w:hint="eastAsia" w:ascii="宋体" w:hAnsi="宋体" w:eastAsia="宋体" w:cs="宋体"/>
          <w:b w:val="0"/>
          <w:bCs w:val="0"/>
          <w:i w:val="0"/>
          <w:iCs w:val="0"/>
          <w:color w:val="333333"/>
          <w:spacing w:val="0"/>
          <w:w w:val="100"/>
          <w:sz w:val="21"/>
          <w:szCs w:val="21"/>
          <w:vertAlign w:val="baseline"/>
        </w:rPr>
        <w:t>，针对抖音、视频号或同等级别/同类型平台，设立总曝光量不低于10000万次的流量池，统筹平台流量分配、投流策略、数据监控全流程工作。</w:t>
      </w:r>
    </w:p>
    <w:p w14:paraId="5246BD9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333333"/>
          <w:spacing w:val="0"/>
          <w:w w:val="100"/>
          <w:sz w:val="21"/>
          <w:szCs w:val="21"/>
          <w:vertAlign w:val="baseline"/>
        </w:rPr>
      </w:pPr>
    </w:p>
    <w:p w14:paraId="30D0BD76">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2" w:leftChars="0" w:firstLine="422" w:firstLineChars="0"/>
        <w:textAlignment w:val="auto"/>
        <w:rPr>
          <w:rFonts w:hint="eastAsia"/>
          <w:b/>
          <w:bCs/>
          <w:szCs w:val="21"/>
        </w:rPr>
      </w:pPr>
      <w:r>
        <w:rPr>
          <w:rFonts w:hint="eastAsia"/>
          <w:b/>
          <w:bCs/>
          <w:szCs w:val="21"/>
        </w:rPr>
        <w:t>服务期限与服务地点</w:t>
      </w:r>
    </w:p>
    <w:p w14:paraId="305C5E19">
      <w:pPr>
        <w:pStyle w:val="24"/>
        <w:keepNext w:val="0"/>
        <w:keepLines w:val="0"/>
        <w:pageBreakBefore w:val="0"/>
        <w:widowControl/>
        <w:suppressLineNumbers w:val="0"/>
        <w:kinsoku/>
        <w:wordWrap/>
        <w:overflowPunct/>
        <w:topLinePunct w:val="0"/>
        <w:autoSpaceDE/>
        <w:autoSpaceDN/>
        <w:bidi w:val="0"/>
        <w:adjustRightInd/>
        <w:snapToGrid/>
        <w:spacing w:before="60" w:beforeAutospacing="0" w:after="60" w:afterAutospacing="0" w:line="360" w:lineRule="auto"/>
        <w:ind w:left="0" w:right="0" w:firstLine="420" w:firstLineChars="200"/>
        <w:jc w:val="left"/>
        <w:textAlignment w:val="auto"/>
        <w:rPr>
          <w:rFonts w:hint="default" w:ascii="宋体" w:hAnsi="宋体" w:eastAsia="宋体" w:cs="宋体"/>
          <w:b w:val="0"/>
          <w:bCs w:val="0"/>
          <w:i w:val="0"/>
          <w:iCs w:val="0"/>
          <w:color w:val="333333"/>
          <w:spacing w:val="0"/>
          <w:w w:val="100"/>
          <w:kern w:val="2"/>
          <w:sz w:val="21"/>
          <w:szCs w:val="21"/>
          <w:vertAlign w:val="baseline"/>
          <w:lang w:val="en-US" w:eastAsia="zh-CN" w:bidi="ar-SA"/>
        </w:rPr>
      </w:pPr>
      <w:r>
        <w:rPr>
          <w:rFonts w:hint="eastAsia" w:ascii="宋体" w:hAnsi="宋体" w:cs="宋体"/>
          <w:b w:val="0"/>
          <w:bCs w:val="0"/>
          <w:i w:val="0"/>
          <w:iCs w:val="0"/>
          <w:color w:val="333333"/>
          <w:spacing w:val="0"/>
          <w:w w:val="100"/>
          <w:kern w:val="2"/>
          <w:sz w:val="21"/>
          <w:szCs w:val="21"/>
          <w:vertAlign w:val="baseline"/>
          <w:lang w:val="en-US" w:eastAsia="zh-CN" w:bidi="ar-SA"/>
        </w:rPr>
        <w:t>1.</w:t>
      </w:r>
      <w:r>
        <w:rPr>
          <w:rFonts w:hint="eastAsia" w:ascii="宋体" w:hAnsi="宋体" w:eastAsia="宋体" w:cs="宋体"/>
          <w:b w:val="0"/>
          <w:bCs w:val="0"/>
          <w:i w:val="0"/>
          <w:iCs w:val="0"/>
          <w:color w:val="333333"/>
          <w:spacing w:val="0"/>
          <w:w w:val="100"/>
          <w:kern w:val="2"/>
          <w:sz w:val="21"/>
          <w:szCs w:val="21"/>
          <w:vertAlign w:val="baseline"/>
          <w:lang w:val="en-US" w:eastAsia="zh-CN" w:bidi="ar-SA"/>
        </w:rPr>
        <w:t>服务期限：</w:t>
      </w:r>
      <w:r>
        <w:rPr>
          <w:rFonts w:hint="eastAsia"/>
          <w:sz w:val="21"/>
          <w:szCs w:val="21"/>
          <w:lang w:val="en-US" w:eastAsia="zh-CN"/>
        </w:rPr>
        <w:t>合同签订之日起至2026年12月31日。</w:t>
      </w:r>
    </w:p>
    <w:p w14:paraId="2F021892">
      <w:pPr>
        <w:pStyle w:val="24"/>
        <w:keepNext w:val="0"/>
        <w:keepLines w:val="0"/>
        <w:pageBreakBefore w:val="0"/>
        <w:widowControl/>
        <w:suppressLineNumbers w:val="0"/>
        <w:kinsoku/>
        <w:wordWrap/>
        <w:overflowPunct/>
        <w:topLinePunct w:val="0"/>
        <w:autoSpaceDE/>
        <w:autoSpaceDN/>
        <w:bidi w:val="0"/>
        <w:adjustRightInd/>
        <w:snapToGrid/>
        <w:spacing w:before="60" w:beforeAutospacing="0" w:after="60" w:afterAutospacing="0" w:line="360" w:lineRule="auto"/>
        <w:ind w:left="0" w:right="0" w:firstLine="420" w:firstLineChars="200"/>
        <w:jc w:val="left"/>
        <w:textAlignment w:val="auto"/>
        <w:rPr>
          <w:rFonts w:hint="eastAsia" w:ascii="宋体" w:hAnsi="宋体" w:eastAsia="宋体" w:cs="宋体"/>
          <w:b w:val="0"/>
          <w:bCs w:val="0"/>
          <w:i w:val="0"/>
          <w:iCs w:val="0"/>
          <w:color w:val="333333"/>
          <w:spacing w:val="0"/>
          <w:w w:val="100"/>
          <w:kern w:val="2"/>
          <w:sz w:val="21"/>
          <w:szCs w:val="21"/>
          <w:vertAlign w:val="baseline"/>
          <w:lang w:val="en-US" w:eastAsia="zh-CN" w:bidi="ar-SA"/>
        </w:rPr>
      </w:pPr>
      <w:r>
        <w:rPr>
          <w:rFonts w:hint="eastAsia" w:ascii="宋体" w:hAnsi="宋体" w:cs="宋体"/>
          <w:b w:val="0"/>
          <w:bCs w:val="0"/>
          <w:i w:val="0"/>
          <w:iCs w:val="0"/>
          <w:color w:val="333333"/>
          <w:spacing w:val="0"/>
          <w:w w:val="100"/>
          <w:kern w:val="2"/>
          <w:sz w:val="21"/>
          <w:szCs w:val="21"/>
          <w:vertAlign w:val="baseline"/>
          <w:lang w:val="en-US" w:eastAsia="zh-CN" w:bidi="ar-SA"/>
        </w:rPr>
        <w:t>2.</w:t>
      </w:r>
      <w:r>
        <w:rPr>
          <w:rFonts w:hint="eastAsia" w:ascii="宋体" w:hAnsi="宋体" w:eastAsia="宋体" w:cs="宋体"/>
          <w:b w:val="0"/>
          <w:bCs w:val="0"/>
          <w:i w:val="0"/>
          <w:iCs w:val="0"/>
          <w:color w:val="333333"/>
          <w:spacing w:val="0"/>
          <w:w w:val="100"/>
          <w:kern w:val="2"/>
          <w:sz w:val="21"/>
          <w:szCs w:val="21"/>
          <w:vertAlign w:val="baseline"/>
          <w:lang w:val="en-US" w:eastAsia="zh-CN" w:bidi="ar-SA"/>
        </w:rPr>
        <w:t>服务地点：</w:t>
      </w:r>
      <w:r>
        <w:rPr>
          <w:rFonts w:hint="eastAsia" w:ascii="宋体" w:hAnsi="宋体" w:cs="宋体"/>
          <w:b w:val="0"/>
          <w:bCs w:val="0"/>
          <w:i w:val="0"/>
          <w:iCs w:val="0"/>
          <w:color w:val="333333"/>
          <w:spacing w:val="0"/>
          <w:w w:val="100"/>
          <w:kern w:val="2"/>
          <w:sz w:val="21"/>
          <w:szCs w:val="21"/>
          <w:vertAlign w:val="baseline"/>
          <w:lang w:val="en-US" w:eastAsia="zh-CN" w:bidi="ar-SA"/>
        </w:rPr>
        <w:t>招标</w:t>
      </w:r>
      <w:r>
        <w:rPr>
          <w:rFonts w:hint="eastAsia" w:ascii="宋体" w:hAnsi="宋体" w:eastAsia="宋体" w:cs="宋体"/>
          <w:b w:val="0"/>
          <w:bCs w:val="0"/>
          <w:i w:val="0"/>
          <w:iCs w:val="0"/>
          <w:color w:val="333333"/>
          <w:spacing w:val="0"/>
          <w:w w:val="100"/>
          <w:kern w:val="2"/>
          <w:sz w:val="21"/>
          <w:szCs w:val="21"/>
          <w:vertAlign w:val="baseline"/>
          <w:lang w:val="en-US" w:eastAsia="zh-CN" w:bidi="ar-SA"/>
        </w:rPr>
        <w:t>人指定地点。</w:t>
      </w:r>
    </w:p>
    <w:p w14:paraId="052D1EEE">
      <w:pPr>
        <w:pStyle w:val="24"/>
        <w:keepNext w:val="0"/>
        <w:keepLines w:val="0"/>
        <w:pageBreakBefore w:val="0"/>
        <w:widowControl/>
        <w:suppressLineNumbers w:val="0"/>
        <w:kinsoku/>
        <w:wordWrap/>
        <w:overflowPunct/>
        <w:topLinePunct w:val="0"/>
        <w:autoSpaceDE/>
        <w:autoSpaceDN/>
        <w:bidi w:val="0"/>
        <w:adjustRightInd/>
        <w:snapToGrid/>
        <w:spacing w:before="60" w:beforeAutospacing="0" w:after="60" w:afterAutospacing="0" w:line="360" w:lineRule="auto"/>
        <w:ind w:left="0" w:right="0" w:firstLine="420" w:firstLineChars="200"/>
        <w:jc w:val="left"/>
        <w:textAlignment w:val="auto"/>
        <w:rPr>
          <w:rFonts w:hint="eastAsia" w:ascii="宋体" w:hAnsi="宋体" w:eastAsia="宋体" w:cs="宋体"/>
          <w:b w:val="0"/>
          <w:bCs w:val="0"/>
          <w:i w:val="0"/>
          <w:iCs w:val="0"/>
          <w:color w:val="333333"/>
          <w:spacing w:val="0"/>
          <w:w w:val="100"/>
          <w:kern w:val="2"/>
          <w:sz w:val="21"/>
          <w:szCs w:val="21"/>
          <w:vertAlign w:val="baseline"/>
          <w:lang w:val="en-US" w:eastAsia="zh-CN" w:bidi="ar-SA"/>
        </w:rPr>
      </w:pPr>
    </w:p>
    <w:p w14:paraId="2C2EE656">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2" w:leftChars="0" w:firstLine="422" w:firstLineChars="0"/>
        <w:textAlignment w:val="auto"/>
        <w:rPr>
          <w:rFonts w:hint="eastAsia"/>
          <w:b/>
          <w:bCs/>
          <w:szCs w:val="21"/>
        </w:rPr>
      </w:pPr>
      <w:r>
        <w:rPr>
          <w:rFonts w:hint="eastAsia"/>
          <w:b/>
          <w:bCs/>
          <w:szCs w:val="21"/>
        </w:rPr>
        <w:t>服务内容及要求</w:t>
      </w:r>
    </w:p>
    <w:p w14:paraId="75CC49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333333"/>
          <w:spacing w:val="0"/>
          <w:w w:val="100"/>
          <w:sz w:val="21"/>
          <w:szCs w:val="21"/>
          <w:vertAlign w:val="baseline"/>
        </w:rPr>
      </w:pPr>
      <w:r>
        <w:rPr>
          <w:rFonts w:hint="eastAsia" w:ascii="宋体" w:hAnsi="宋体" w:eastAsia="宋体" w:cs="宋体"/>
          <w:b w:val="0"/>
          <w:bCs w:val="0"/>
          <w:i w:val="0"/>
          <w:iCs w:val="0"/>
          <w:color w:val="333333"/>
          <w:spacing w:val="0"/>
          <w:w w:val="100"/>
          <w:sz w:val="21"/>
          <w:szCs w:val="21"/>
          <w:vertAlign w:val="baseline"/>
        </w:rPr>
        <w:t>针对抖音、视频号或同等级别/同类型平台，设立总曝光量不低于10000万次的流量池</w:t>
      </w:r>
      <w:r>
        <w:rPr>
          <w:rFonts w:hint="eastAsia" w:ascii="宋体" w:hAnsi="宋体" w:cs="宋体"/>
          <w:b w:val="0"/>
          <w:bCs w:val="0"/>
          <w:i w:val="0"/>
          <w:iCs w:val="0"/>
          <w:color w:val="333333"/>
          <w:spacing w:val="0"/>
          <w:w w:val="100"/>
          <w:sz w:val="21"/>
          <w:szCs w:val="21"/>
          <w:vertAlign w:val="baseline"/>
          <w:lang w:eastAsia="zh-CN"/>
        </w:rPr>
        <w:t>，</w:t>
      </w:r>
      <w:r>
        <w:rPr>
          <w:rFonts w:hint="eastAsia" w:ascii="宋体" w:hAnsi="宋体" w:cs="宋体"/>
          <w:b w:val="0"/>
          <w:bCs w:val="0"/>
          <w:i w:val="0"/>
          <w:iCs w:val="0"/>
          <w:color w:val="333333"/>
          <w:spacing w:val="0"/>
          <w:w w:val="100"/>
          <w:sz w:val="21"/>
          <w:szCs w:val="21"/>
          <w:vertAlign w:val="baseline"/>
          <w:lang w:val="en-US" w:eastAsia="zh-CN"/>
        </w:rPr>
        <w:t>并</w:t>
      </w:r>
      <w:r>
        <w:rPr>
          <w:rFonts w:hint="eastAsia" w:ascii="宋体" w:hAnsi="宋体" w:eastAsia="宋体" w:cs="宋体"/>
          <w:b w:val="0"/>
          <w:bCs w:val="0"/>
          <w:i w:val="0"/>
          <w:iCs w:val="0"/>
          <w:color w:val="333333"/>
          <w:spacing w:val="0"/>
          <w:w w:val="100"/>
          <w:sz w:val="21"/>
          <w:szCs w:val="21"/>
          <w:vertAlign w:val="baseline"/>
        </w:rPr>
        <w:t>根据实时曝光效果，动态调整两个平台的流量分配比例。</w:t>
      </w:r>
    </w:p>
    <w:p w14:paraId="72B5E57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333333"/>
          <w:spacing w:val="0"/>
          <w:w w:val="100"/>
          <w:sz w:val="21"/>
          <w:szCs w:val="21"/>
          <w:vertAlign w:val="baseline"/>
        </w:rPr>
      </w:pPr>
      <w:r>
        <w:rPr>
          <w:rFonts w:hint="eastAsia" w:ascii="宋体" w:hAnsi="宋体" w:eastAsia="宋体" w:cs="宋体"/>
          <w:b w:val="0"/>
          <w:bCs w:val="0"/>
          <w:i w:val="0"/>
          <w:iCs w:val="0"/>
          <w:color w:val="333333"/>
          <w:spacing w:val="0"/>
          <w:w w:val="100"/>
          <w:sz w:val="21"/>
          <w:szCs w:val="21"/>
          <w:vertAlign w:val="baseline"/>
        </w:rPr>
        <w:t>1.投流规则与执行：</w:t>
      </w:r>
    </w:p>
    <w:p w14:paraId="7C7E84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333333"/>
          <w:spacing w:val="0"/>
          <w:w w:val="100"/>
          <w:sz w:val="21"/>
          <w:szCs w:val="21"/>
          <w:vertAlign w:val="baseline"/>
        </w:rPr>
      </w:pPr>
      <w:r>
        <w:rPr>
          <w:rFonts w:hint="eastAsia" w:ascii="宋体" w:hAnsi="宋体" w:eastAsia="宋体" w:cs="宋体"/>
          <w:b w:val="0"/>
          <w:bCs w:val="0"/>
          <w:i w:val="0"/>
          <w:iCs w:val="0"/>
          <w:color w:val="333333"/>
          <w:spacing w:val="0"/>
          <w:w w:val="100"/>
          <w:sz w:val="21"/>
          <w:szCs w:val="21"/>
          <w:vertAlign w:val="baseline"/>
        </w:rPr>
        <w:t>（1）按照精准人群、地域、内容属性定向投流，优先扶持创意佳、质量高、传播效果好的乡村题材内容；</w:t>
      </w:r>
    </w:p>
    <w:p w14:paraId="0959CD5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333333"/>
          <w:spacing w:val="0"/>
          <w:w w:val="100"/>
          <w:sz w:val="21"/>
          <w:szCs w:val="21"/>
          <w:vertAlign w:val="baseline"/>
        </w:rPr>
      </w:pPr>
      <w:r>
        <w:rPr>
          <w:rFonts w:hint="eastAsia" w:ascii="宋体" w:hAnsi="宋体" w:eastAsia="宋体" w:cs="宋体"/>
          <w:b w:val="0"/>
          <w:bCs w:val="0"/>
          <w:i w:val="0"/>
          <w:iCs w:val="0"/>
          <w:color w:val="333333"/>
          <w:spacing w:val="0"/>
          <w:w w:val="100"/>
          <w:sz w:val="21"/>
          <w:szCs w:val="21"/>
          <w:vertAlign w:val="baseline"/>
        </w:rPr>
        <w:t>（2）单条账号/作品单次曝光周期严格控制在3天以内，不得超期投流；</w:t>
      </w:r>
    </w:p>
    <w:p w14:paraId="26A9B93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333333"/>
          <w:spacing w:val="0"/>
          <w:w w:val="100"/>
          <w:sz w:val="21"/>
          <w:szCs w:val="21"/>
          <w:vertAlign w:val="baseline"/>
        </w:rPr>
      </w:pPr>
      <w:r>
        <w:rPr>
          <w:rFonts w:hint="eastAsia" w:ascii="宋体" w:hAnsi="宋体" w:eastAsia="宋体" w:cs="宋体"/>
          <w:b w:val="0"/>
          <w:bCs w:val="0"/>
          <w:i w:val="0"/>
          <w:iCs w:val="0"/>
          <w:color w:val="333333"/>
          <w:spacing w:val="0"/>
          <w:w w:val="100"/>
          <w:sz w:val="21"/>
          <w:szCs w:val="21"/>
          <w:vertAlign w:val="baseline"/>
        </w:rPr>
        <w:t>（3）累计完成不少于200个优质账号/作品的流量曝光推广，覆盖广东省各地市乡村网红及“网络强村”相关活动内容。</w:t>
      </w:r>
    </w:p>
    <w:p w14:paraId="1EB3355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333333"/>
          <w:spacing w:val="0"/>
          <w:w w:val="100"/>
          <w:sz w:val="21"/>
          <w:szCs w:val="21"/>
          <w:vertAlign w:val="baseline"/>
        </w:rPr>
      </w:pPr>
      <w:r>
        <w:rPr>
          <w:rFonts w:hint="eastAsia" w:ascii="宋体" w:hAnsi="宋体" w:eastAsia="宋体" w:cs="宋体"/>
          <w:b w:val="0"/>
          <w:bCs w:val="0"/>
          <w:i w:val="0"/>
          <w:iCs w:val="0"/>
          <w:color w:val="333333"/>
          <w:spacing w:val="0"/>
          <w:w w:val="100"/>
          <w:sz w:val="21"/>
          <w:szCs w:val="21"/>
          <w:vertAlign w:val="baseline"/>
        </w:rPr>
        <w:t>2.平台资质与达人资源：具备平台官方服务商资质（</w:t>
      </w:r>
      <w:r>
        <w:rPr>
          <w:rFonts w:hint="eastAsia" w:ascii="宋体" w:hAnsi="宋体" w:cs="宋体"/>
          <w:b w:val="0"/>
          <w:bCs w:val="0"/>
          <w:i w:val="0"/>
          <w:iCs w:val="0"/>
          <w:color w:val="333333"/>
          <w:spacing w:val="0"/>
          <w:w w:val="100"/>
          <w:sz w:val="21"/>
          <w:szCs w:val="21"/>
          <w:vertAlign w:val="baseline"/>
          <w:lang w:val="en-US" w:eastAsia="zh-CN"/>
        </w:rPr>
        <w:t>例如：</w:t>
      </w:r>
      <w:r>
        <w:rPr>
          <w:rFonts w:hint="eastAsia" w:ascii="宋体" w:hAnsi="宋体" w:eastAsia="宋体" w:cs="宋体"/>
          <w:b w:val="0"/>
          <w:bCs w:val="0"/>
          <w:i w:val="0"/>
          <w:iCs w:val="0"/>
          <w:color w:val="333333"/>
          <w:spacing w:val="0"/>
          <w:w w:val="100"/>
          <w:sz w:val="21"/>
          <w:szCs w:val="21"/>
          <w:vertAlign w:val="baseline"/>
        </w:rPr>
        <w:t>巨量引擎综合代理、巨量星图、巨量千川或腾讯广告认证），达人储备覆盖头部、腰部、尾部及 KOC 多层级，可按预算与目标受众结构化组盘。</w:t>
      </w:r>
    </w:p>
    <w:p w14:paraId="19B9123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333333"/>
          <w:spacing w:val="0"/>
          <w:w w:val="100"/>
          <w:sz w:val="21"/>
          <w:szCs w:val="21"/>
          <w:vertAlign w:val="baseline"/>
        </w:rPr>
      </w:pPr>
      <w:r>
        <w:rPr>
          <w:rFonts w:hint="eastAsia" w:ascii="宋体" w:hAnsi="宋体" w:eastAsia="宋体" w:cs="宋体"/>
          <w:b w:val="0"/>
          <w:bCs w:val="0"/>
          <w:i w:val="0"/>
          <w:iCs w:val="0"/>
          <w:color w:val="333333"/>
          <w:spacing w:val="0"/>
          <w:w w:val="100"/>
          <w:sz w:val="21"/>
          <w:szCs w:val="21"/>
          <w:vertAlign w:val="baseline"/>
        </w:rPr>
        <w:t>3.竞价投流运营：</w:t>
      </w:r>
    </w:p>
    <w:p w14:paraId="2071AF8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333333"/>
          <w:spacing w:val="0"/>
          <w:w w:val="100"/>
          <w:sz w:val="21"/>
          <w:szCs w:val="21"/>
          <w:vertAlign w:val="baseline"/>
        </w:rPr>
      </w:pPr>
      <w:r>
        <w:rPr>
          <w:rFonts w:hint="eastAsia" w:ascii="宋体" w:hAnsi="宋体" w:eastAsia="宋体" w:cs="宋体"/>
          <w:b w:val="0"/>
          <w:bCs w:val="0"/>
          <w:i w:val="0"/>
          <w:iCs w:val="0"/>
          <w:color w:val="333333"/>
          <w:spacing w:val="0"/>
          <w:w w:val="100"/>
          <w:sz w:val="21"/>
          <w:szCs w:val="21"/>
          <w:vertAlign w:val="baseline"/>
        </w:rPr>
        <w:t>针对200个优质账号/作品，按素材分层测试、人群定向、出价策略、实时调优的标准方法开展投放；建立投流台账，逐条记录投放周期、计划、消耗、曝光、播放、互动及转化数据，台账应支持系统化导出、随时调阅</w:t>
      </w:r>
      <w:r>
        <w:rPr>
          <w:rFonts w:hint="eastAsia" w:ascii="宋体" w:hAnsi="宋体" w:cs="宋体"/>
          <w:b w:val="0"/>
          <w:bCs w:val="0"/>
          <w:i w:val="0"/>
          <w:iCs w:val="0"/>
          <w:color w:val="333333"/>
          <w:spacing w:val="0"/>
          <w:w w:val="100"/>
          <w:sz w:val="21"/>
          <w:szCs w:val="21"/>
          <w:vertAlign w:val="baseline"/>
          <w:lang w:eastAsia="zh-CN"/>
        </w:rPr>
        <w:t>，</w:t>
      </w:r>
      <w:r>
        <w:rPr>
          <w:rFonts w:hint="eastAsia" w:ascii="宋体" w:hAnsi="宋体" w:cs="宋体"/>
          <w:b w:val="0"/>
          <w:bCs w:val="0"/>
          <w:i w:val="0"/>
          <w:iCs w:val="0"/>
          <w:color w:val="333333"/>
          <w:spacing w:val="0"/>
          <w:w w:val="100"/>
          <w:sz w:val="21"/>
          <w:szCs w:val="21"/>
          <w:vertAlign w:val="baseline"/>
          <w:lang w:val="en-US" w:eastAsia="zh-CN"/>
        </w:rPr>
        <w:t>招标</w:t>
      </w:r>
      <w:r>
        <w:rPr>
          <w:rFonts w:hint="eastAsia" w:ascii="宋体" w:hAnsi="宋体" w:cs="宋体"/>
          <w:b w:val="0"/>
          <w:bCs w:val="0"/>
          <w:i w:val="0"/>
          <w:iCs w:val="0"/>
          <w:color w:val="333333"/>
          <w:spacing w:val="0"/>
          <w:w w:val="100"/>
          <w:sz w:val="21"/>
          <w:szCs w:val="21"/>
          <w:vertAlign w:val="baseline"/>
          <w:lang w:eastAsia="zh-CN"/>
        </w:rPr>
        <w:t>人有权随时</w:t>
      </w:r>
      <w:r>
        <w:rPr>
          <w:rFonts w:hint="eastAsia" w:ascii="宋体" w:hAnsi="宋体" w:eastAsia="宋体" w:cs="宋体"/>
          <w:b w:val="0"/>
          <w:bCs w:val="0"/>
          <w:i w:val="0"/>
          <w:iCs w:val="0"/>
          <w:color w:val="333333"/>
          <w:spacing w:val="0"/>
          <w:w w:val="100"/>
          <w:sz w:val="21"/>
          <w:szCs w:val="21"/>
          <w:vertAlign w:val="baseline"/>
        </w:rPr>
        <w:t>调阅</w:t>
      </w:r>
      <w:r>
        <w:rPr>
          <w:rFonts w:hint="eastAsia" w:ascii="宋体" w:hAnsi="宋体" w:cs="宋体"/>
          <w:b w:val="0"/>
          <w:bCs w:val="0"/>
          <w:i w:val="0"/>
          <w:iCs w:val="0"/>
          <w:color w:val="333333"/>
          <w:spacing w:val="0"/>
          <w:w w:val="100"/>
          <w:sz w:val="21"/>
          <w:szCs w:val="21"/>
          <w:vertAlign w:val="baseline"/>
          <w:lang w:eastAsia="zh-CN"/>
        </w:rPr>
        <w:t>任意时段的原始投放记录</w:t>
      </w:r>
      <w:r>
        <w:rPr>
          <w:rFonts w:hint="eastAsia" w:ascii="宋体" w:hAnsi="宋体" w:eastAsia="宋体" w:cs="宋体"/>
          <w:b w:val="0"/>
          <w:bCs w:val="0"/>
          <w:i w:val="0"/>
          <w:iCs w:val="0"/>
          <w:color w:val="333333"/>
          <w:spacing w:val="0"/>
          <w:w w:val="100"/>
          <w:sz w:val="21"/>
          <w:szCs w:val="21"/>
          <w:vertAlign w:val="baseline"/>
        </w:rPr>
        <w:t>。</w:t>
      </w:r>
    </w:p>
    <w:p w14:paraId="59C008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333333"/>
          <w:spacing w:val="0"/>
          <w:w w:val="100"/>
          <w:sz w:val="21"/>
          <w:szCs w:val="21"/>
          <w:vertAlign w:val="baseline"/>
        </w:rPr>
      </w:pPr>
      <w:r>
        <w:rPr>
          <w:rFonts w:hint="eastAsia" w:ascii="宋体" w:hAnsi="宋体" w:eastAsia="宋体" w:cs="宋体"/>
          <w:b w:val="0"/>
          <w:bCs w:val="0"/>
          <w:i w:val="0"/>
          <w:iCs w:val="0"/>
          <w:color w:val="333333"/>
          <w:spacing w:val="0"/>
          <w:w w:val="100"/>
          <w:sz w:val="21"/>
          <w:szCs w:val="21"/>
          <w:vertAlign w:val="baseline"/>
        </w:rPr>
        <w:t>4.数据监测与报告：</w:t>
      </w:r>
      <w:r>
        <w:rPr>
          <w:rFonts w:hint="eastAsia" w:ascii="宋体" w:hAnsi="宋体" w:cs="宋体"/>
          <w:b w:val="0"/>
          <w:bCs w:val="0"/>
          <w:i w:val="0"/>
          <w:iCs w:val="0"/>
          <w:color w:val="333333"/>
          <w:spacing w:val="0"/>
          <w:w w:val="100"/>
          <w:sz w:val="21"/>
          <w:szCs w:val="21"/>
          <w:vertAlign w:val="baseline"/>
          <w:lang w:val="en-US" w:eastAsia="zh-CN"/>
        </w:rPr>
        <w:t>每月10日前</w:t>
      </w:r>
      <w:r>
        <w:rPr>
          <w:rFonts w:hint="eastAsia" w:ascii="宋体" w:hAnsi="宋体" w:eastAsia="宋体" w:cs="宋体"/>
          <w:b w:val="0"/>
          <w:bCs w:val="0"/>
          <w:i w:val="0"/>
          <w:iCs w:val="0"/>
          <w:color w:val="333333"/>
          <w:spacing w:val="0"/>
          <w:w w:val="100"/>
          <w:sz w:val="21"/>
          <w:szCs w:val="21"/>
          <w:vertAlign w:val="baseline"/>
        </w:rPr>
        <w:t>提供</w:t>
      </w:r>
      <w:r>
        <w:rPr>
          <w:rFonts w:hint="eastAsia" w:ascii="宋体" w:hAnsi="宋体" w:cs="宋体"/>
          <w:b w:val="0"/>
          <w:bCs w:val="0"/>
          <w:i w:val="0"/>
          <w:iCs w:val="0"/>
          <w:color w:val="333333"/>
          <w:spacing w:val="0"/>
          <w:w w:val="100"/>
          <w:sz w:val="21"/>
          <w:szCs w:val="21"/>
          <w:vertAlign w:val="baseline"/>
          <w:lang w:val="en-US" w:eastAsia="zh-CN"/>
        </w:rPr>
        <w:t>上</w:t>
      </w:r>
      <w:r>
        <w:rPr>
          <w:rFonts w:hint="eastAsia" w:ascii="宋体" w:hAnsi="宋体" w:eastAsia="宋体" w:cs="宋体"/>
          <w:b w:val="0"/>
          <w:bCs w:val="0"/>
          <w:i w:val="0"/>
          <w:iCs w:val="0"/>
          <w:color w:val="333333"/>
          <w:spacing w:val="0"/>
          <w:w w:val="100"/>
          <w:sz w:val="21"/>
          <w:szCs w:val="21"/>
          <w:vertAlign w:val="baseline"/>
        </w:rPr>
        <w:t>月度投放数据报告</w:t>
      </w:r>
      <w:r>
        <w:rPr>
          <w:rFonts w:hint="eastAsia" w:ascii="宋体" w:hAnsi="宋体" w:cs="宋体"/>
          <w:b w:val="0"/>
          <w:bCs w:val="0"/>
          <w:i w:val="0"/>
          <w:iCs w:val="0"/>
          <w:color w:val="333333"/>
          <w:spacing w:val="0"/>
          <w:w w:val="100"/>
          <w:sz w:val="21"/>
          <w:szCs w:val="21"/>
          <w:vertAlign w:val="baseline"/>
          <w:lang w:eastAsia="zh-CN"/>
        </w:rPr>
        <w:t>，</w:t>
      </w:r>
      <w:r>
        <w:rPr>
          <w:rFonts w:hint="eastAsia" w:ascii="宋体" w:hAnsi="宋体" w:eastAsia="宋体" w:cs="宋体"/>
          <w:b w:val="0"/>
          <w:bCs w:val="0"/>
          <w:i w:val="0"/>
          <w:iCs w:val="0"/>
          <w:color w:val="333333"/>
          <w:spacing w:val="0"/>
          <w:w w:val="100"/>
          <w:sz w:val="21"/>
          <w:szCs w:val="21"/>
          <w:vertAlign w:val="baseline"/>
        </w:rPr>
        <w:t>及</w:t>
      </w:r>
      <w:r>
        <w:rPr>
          <w:rFonts w:hint="eastAsia" w:ascii="宋体" w:hAnsi="宋体" w:cs="宋体"/>
          <w:b w:val="0"/>
          <w:bCs w:val="0"/>
          <w:i w:val="0"/>
          <w:iCs w:val="0"/>
          <w:color w:val="333333"/>
          <w:spacing w:val="0"/>
          <w:w w:val="100"/>
          <w:sz w:val="21"/>
          <w:szCs w:val="21"/>
          <w:vertAlign w:val="baseline"/>
          <w:lang w:val="en-US" w:eastAsia="zh-CN"/>
        </w:rPr>
        <w:t>服务期结束后，提供</w:t>
      </w:r>
      <w:r>
        <w:rPr>
          <w:rFonts w:hint="eastAsia" w:ascii="宋体" w:hAnsi="宋体" w:eastAsia="宋体" w:cs="宋体"/>
          <w:b w:val="0"/>
          <w:bCs w:val="0"/>
          <w:i w:val="0"/>
          <w:iCs w:val="0"/>
          <w:color w:val="333333"/>
          <w:spacing w:val="0"/>
          <w:w w:val="100"/>
          <w:sz w:val="21"/>
          <w:szCs w:val="21"/>
          <w:vertAlign w:val="baseline"/>
        </w:rPr>
        <w:t>流量池运营</w:t>
      </w:r>
      <w:r>
        <w:rPr>
          <w:rFonts w:hint="eastAsia" w:ascii="宋体" w:hAnsi="宋体" w:cs="宋体"/>
          <w:b w:val="0"/>
          <w:bCs w:val="0"/>
          <w:i w:val="0"/>
          <w:iCs w:val="0"/>
          <w:color w:val="333333"/>
          <w:spacing w:val="0"/>
          <w:w w:val="100"/>
          <w:sz w:val="21"/>
          <w:szCs w:val="21"/>
          <w:vertAlign w:val="baseline"/>
          <w:lang w:val="en-US" w:eastAsia="zh-CN"/>
        </w:rPr>
        <w:t>服务期内的总</w:t>
      </w:r>
      <w:r>
        <w:rPr>
          <w:rFonts w:hint="eastAsia" w:ascii="宋体" w:hAnsi="宋体" w:eastAsia="宋体" w:cs="宋体"/>
          <w:b w:val="0"/>
          <w:bCs w:val="0"/>
          <w:i w:val="0"/>
          <w:iCs w:val="0"/>
          <w:color w:val="333333"/>
          <w:spacing w:val="0"/>
          <w:w w:val="100"/>
          <w:sz w:val="21"/>
          <w:szCs w:val="21"/>
          <w:vertAlign w:val="baseline"/>
        </w:rPr>
        <w:t>数据报告，内容涵盖作品投放效果对比、素材衰减分析、投放策略迭代复盘及次年流量池运营建议。</w:t>
      </w:r>
    </w:p>
    <w:p w14:paraId="6572E02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333333"/>
          <w:spacing w:val="0"/>
          <w:w w:val="100"/>
          <w:sz w:val="21"/>
          <w:szCs w:val="21"/>
          <w:vertAlign w:val="baseline"/>
        </w:rPr>
      </w:pPr>
      <w:r>
        <w:rPr>
          <w:rFonts w:hint="eastAsia" w:ascii="宋体" w:hAnsi="宋体" w:eastAsia="宋体" w:cs="宋体"/>
          <w:b w:val="0"/>
          <w:bCs w:val="0"/>
          <w:i w:val="0"/>
          <w:iCs w:val="0"/>
          <w:color w:val="333333"/>
          <w:spacing w:val="0"/>
          <w:w w:val="100"/>
          <w:sz w:val="21"/>
          <w:szCs w:val="21"/>
          <w:vertAlign w:val="baseline"/>
        </w:rPr>
        <w:t>5.对接管理：安排项目负责人统筹项目管理，配备专属执行团队，重大调整须在约定时限内响应。安排专人负责与平台官方的广告账号/资质报备、素材过审、政策同步及异常处理，全过程留存平台对接记录，保障投放连续性。</w:t>
      </w:r>
    </w:p>
    <w:p w14:paraId="6E2444AF">
      <w:pPr>
        <w:rPr>
          <w:rFonts w:hint="eastAsia"/>
        </w:rPr>
      </w:pPr>
    </w:p>
    <w:p w14:paraId="287A6DF4">
      <w:pPr>
        <w:rPr>
          <w:rFonts w:hint="eastAsia"/>
        </w:rPr>
      </w:pPr>
    </w:p>
    <w:p w14:paraId="63B3E0D4">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2" w:leftChars="0" w:firstLine="422" w:firstLineChars="0"/>
        <w:textAlignment w:val="auto"/>
        <w:rPr>
          <w:rFonts w:hint="eastAsia"/>
          <w:b/>
          <w:bCs/>
          <w:highlight w:val="none"/>
        </w:rPr>
      </w:pPr>
      <w:r>
        <w:rPr>
          <w:rFonts w:hint="eastAsia"/>
          <w:b/>
          <w:bCs/>
          <w:highlight w:val="none"/>
        </w:rPr>
        <w:t>商务要求</w:t>
      </w:r>
    </w:p>
    <w:p w14:paraId="638441BD">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r>
        <w:rPr>
          <w:rFonts w:hint="eastAsia"/>
          <w:color w:val="auto"/>
          <w:highlight w:val="none"/>
        </w:rPr>
        <w:t>1</w:t>
      </w:r>
      <w:r>
        <w:rPr>
          <w:rFonts w:hint="eastAsia"/>
          <w:color w:val="auto"/>
          <w:highlight w:val="none"/>
          <w:lang w:eastAsia="zh-CN"/>
        </w:rPr>
        <w:t>、</w:t>
      </w:r>
      <w:r>
        <w:rPr>
          <w:rFonts w:hint="eastAsia"/>
          <w:color w:val="auto"/>
          <w:highlight w:val="none"/>
        </w:rPr>
        <w:t xml:space="preserve"> 报价要求</w:t>
      </w:r>
    </w:p>
    <w:p w14:paraId="71ABD617">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r>
        <w:rPr>
          <w:rFonts w:hint="eastAsia"/>
          <w:color w:val="auto"/>
          <w:highlight w:val="none"/>
        </w:rPr>
        <w:t>本项目采用总价包干，投标报价包含完成全部服务内容所需一切费用：</w:t>
      </w:r>
      <w:r>
        <w:rPr>
          <w:rFonts w:hint="eastAsia"/>
          <w:color w:val="auto"/>
          <w:highlight w:val="none"/>
          <w:lang w:val="en-US" w:eastAsia="zh-CN"/>
        </w:rPr>
        <w:t>包括但不限于</w:t>
      </w:r>
      <w:r>
        <w:rPr>
          <w:rFonts w:hint="eastAsia"/>
          <w:color w:val="auto"/>
          <w:highlight w:val="none"/>
        </w:rPr>
        <w:t>人员服务费、</w:t>
      </w:r>
      <w:r>
        <w:rPr>
          <w:rFonts w:hint="eastAsia"/>
          <w:color w:val="auto"/>
          <w:highlight w:val="none"/>
          <w:lang w:val="en-US" w:eastAsia="zh-CN"/>
        </w:rPr>
        <w:t>投</w:t>
      </w:r>
      <w:r>
        <w:rPr>
          <w:rFonts w:hint="eastAsia"/>
          <w:color w:val="auto"/>
          <w:highlight w:val="none"/>
        </w:rPr>
        <w:t>流费、达人合作费</w:t>
      </w:r>
      <w:r>
        <w:rPr>
          <w:rFonts w:hint="eastAsia"/>
          <w:color w:val="auto"/>
          <w:highlight w:val="none"/>
          <w:lang w:eastAsia="zh-CN"/>
        </w:rPr>
        <w:t>、</w:t>
      </w:r>
      <w:r>
        <w:rPr>
          <w:rFonts w:hint="eastAsia"/>
          <w:color w:val="auto"/>
          <w:highlight w:val="none"/>
        </w:rPr>
        <w:t>差旅、税费、合理利润、风险包干费等全部</w:t>
      </w:r>
      <w:r>
        <w:rPr>
          <w:rFonts w:hint="eastAsia"/>
          <w:color w:val="auto"/>
          <w:highlight w:val="none"/>
          <w:lang w:val="en-US" w:eastAsia="zh-CN"/>
        </w:rPr>
        <w:t>费用</w:t>
      </w:r>
      <w:r>
        <w:rPr>
          <w:rFonts w:hint="eastAsia"/>
          <w:color w:val="auto"/>
          <w:highlight w:val="none"/>
        </w:rPr>
        <w:t>。</w:t>
      </w:r>
    </w:p>
    <w:p w14:paraId="29EFDCE4">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r>
        <w:rPr>
          <w:rFonts w:hint="eastAsia"/>
          <w:color w:val="auto"/>
          <w:highlight w:val="none"/>
        </w:rPr>
        <w:t>2</w:t>
      </w:r>
      <w:r>
        <w:rPr>
          <w:rFonts w:hint="eastAsia"/>
          <w:color w:val="auto"/>
          <w:highlight w:val="none"/>
          <w:lang w:eastAsia="zh-CN"/>
        </w:rPr>
        <w:t>、</w:t>
      </w:r>
      <w:r>
        <w:rPr>
          <w:rFonts w:hint="eastAsia"/>
          <w:color w:val="auto"/>
          <w:highlight w:val="none"/>
        </w:rPr>
        <w:t>付款方式</w:t>
      </w:r>
    </w:p>
    <w:p w14:paraId="643BD1C7">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r>
        <w:rPr>
          <w:rFonts w:hint="eastAsia"/>
          <w:color w:val="auto"/>
          <w:highlight w:val="none"/>
        </w:rPr>
        <w:t>（1）第一期（合同总额</w:t>
      </w:r>
      <w:r>
        <w:rPr>
          <w:rFonts w:hint="eastAsia"/>
          <w:color w:val="auto"/>
          <w:highlight w:val="none"/>
          <w:lang w:val="en-US" w:eastAsia="zh-CN"/>
        </w:rPr>
        <w:t>5</w:t>
      </w:r>
      <w:r>
        <w:rPr>
          <w:rFonts w:hint="eastAsia"/>
          <w:color w:val="auto"/>
          <w:highlight w:val="none"/>
        </w:rPr>
        <w:t>0%）：</w:t>
      </w:r>
      <w:r>
        <w:rPr>
          <w:rFonts w:hint="eastAsia"/>
          <w:color w:val="auto"/>
          <w:highlight w:val="none"/>
          <w:lang w:eastAsia="zh-CN"/>
        </w:rPr>
        <w:t>中标人</w:t>
      </w:r>
      <w:r>
        <w:rPr>
          <w:rFonts w:hint="eastAsia"/>
          <w:color w:val="auto"/>
          <w:highlight w:val="none"/>
        </w:rPr>
        <w:t>完整执行方案通过</w:t>
      </w:r>
      <w:r>
        <w:rPr>
          <w:rFonts w:hint="eastAsia"/>
          <w:color w:val="auto"/>
          <w:highlight w:val="none"/>
          <w:lang w:eastAsia="zh-CN"/>
        </w:rPr>
        <w:t>招标人</w:t>
      </w:r>
      <w:r>
        <w:rPr>
          <w:rFonts w:hint="eastAsia"/>
          <w:color w:val="auto"/>
          <w:highlight w:val="none"/>
        </w:rPr>
        <w:t>审核、项目团队到位、前期筹备工作落实，经</w:t>
      </w:r>
      <w:r>
        <w:rPr>
          <w:rFonts w:hint="eastAsia"/>
          <w:color w:val="auto"/>
          <w:highlight w:val="none"/>
          <w:lang w:eastAsia="zh-CN"/>
        </w:rPr>
        <w:t>招标人</w:t>
      </w:r>
      <w:r>
        <w:rPr>
          <w:rFonts w:hint="eastAsia"/>
          <w:color w:val="auto"/>
          <w:highlight w:val="none"/>
        </w:rPr>
        <w:t>书面确认后</w:t>
      </w:r>
      <w:r>
        <w:rPr>
          <w:rFonts w:hint="eastAsia" w:ascii="宋体" w:hAnsi="宋体" w:cs="宋体"/>
          <w:color w:val="auto"/>
          <w:szCs w:val="21"/>
          <w:highlight w:val="none"/>
          <w:lang w:val="en-US" w:eastAsia="zh-CN"/>
        </w:rPr>
        <w:t>15</w:t>
      </w:r>
      <w:r>
        <w:rPr>
          <w:rFonts w:hint="eastAsia"/>
          <w:color w:val="auto"/>
          <w:highlight w:val="none"/>
          <w:lang w:val="en-US" w:eastAsia="zh-CN"/>
        </w:rPr>
        <w:t>个工作日内</w:t>
      </w:r>
      <w:r>
        <w:rPr>
          <w:rFonts w:hint="eastAsia"/>
          <w:color w:val="auto"/>
          <w:highlight w:val="none"/>
        </w:rPr>
        <w:t>支付；</w:t>
      </w:r>
    </w:p>
    <w:p w14:paraId="073DCE23">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r>
        <w:rPr>
          <w:rFonts w:hint="eastAsia"/>
          <w:color w:val="auto"/>
          <w:highlight w:val="none"/>
        </w:rPr>
        <w:t>（2）第二期（合同总额</w:t>
      </w:r>
      <w:r>
        <w:rPr>
          <w:rFonts w:hint="eastAsia"/>
          <w:color w:val="auto"/>
          <w:highlight w:val="none"/>
          <w:lang w:val="en-US" w:eastAsia="zh-CN"/>
        </w:rPr>
        <w:t>5</w:t>
      </w:r>
      <w:r>
        <w:rPr>
          <w:rFonts w:hint="eastAsia"/>
          <w:color w:val="auto"/>
          <w:highlight w:val="none"/>
        </w:rPr>
        <w:t>0%）：全部服务执行完毕、全套成果资料移交完成、项目整体验收合格后，经</w:t>
      </w:r>
      <w:r>
        <w:rPr>
          <w:rFonts w:hint="eastAsia"/>
          <w:color w:val="auto"/>
          <w:highlight w:val="none"/>
          <w:lang w:eastAsia="zh-CN"/>
        </w:rPr>
        <w:t>招标人</w:t>
      </w:r>
      <w:r>
        <w:rPr>
          <w:rFonts w:hint="eastAsia"/>
          <w:color w:val="auto"/>
          <w:highlight w:val="none"/>
        </w:rPr>
        <w:t>书面确认后</w:t>
      </w:r>
      <w:r>
        <w:rPr>
          <w:rFonts w:hint="eastAsia" w:ascii="宋体" w:hAnsi="宋体" w:cs="宋体"/>
          <w:color w:val="auto"/>
          <w:szCs w:val="21"/>
          <w:highlight w:val="none"/>
          <w:lang w:val="en-US" w:eastAsia="zh-CN"/>
        </w:rPr>
        <w:t>15</w:t>
      </w:r>
      <w:r>
        <w:rPr>
          <w:rFonts w:hint="eastAsia"/>
          <w:color w:val="auto"/>
          <w:highlight w:val="none"/>
          <w:lang w:val="en-US" w:eastAsia="zh-CN"/>
        </w:rPr>
        <w:t>个工作日内</w:t>
      </w:r>
      <w:r>
        <w:rPr>
          <w:rFonts w:hint="eastAsia"/>
          <w:color w:val="auto"/>
          <w:highlight w:val="none"/>
        </w:rPr>
        <w:t>无息付清尾款。</w:t>
      </w:r>
    </w:p>
    <w:p w14:paraId="6AA05E4F">
      <w:pPr>
        <w:keepNext w:val="0"/>
        <w:keepLines w:val="0"/>
        <w:pageBreakBefore w:val="0"/>
        <w:numPr>
          <w:ilvl w:val="-1"/>
          <w:numId w:val="0"/>
        </w:numPr>
        <w:shd w:val="clear"/>
        <w:kinsoku/>
        <w:wordWrap/>
        <w:overflowPunct/>
        <w:topLinePunct w:val="0"/>
        <w:bidi w:val="0"/>
        <w:spacing w:line="360" w:lineRule="auto"/>
        <w:ind w:left="0" w:firstLine="420" w:firstLineChars="200"/>
        <w:jc w:val="left"/>
        <w:textAlignment w:val="auto"/>
        <w:rPr>
          <w:rFonts w:hint="eastAsia"/>
          <w:color w:val="auto"/>
          <w:highlight w:val="none"/>
        </w:rPr>
      </w:pPr>
      <w:r>
        <w:rPr>
          <w:rFonts w:hint="eastAsia"/>
          <w:color w:val="auto"/>
          <w:highlight w:val="none"/>
        </w:rPr>
        <w:t>各期款项支付前，</w:t>
      </w:r>
      <w:r>
        <w:rPr>
          <w:rFonts w:hint="eastAsia"/>
          <w:color w:val="auto"/>
          <w:highlight w:val="none"/>
          <w:lang w:eastAsia="zh-CN"/>
        </w:rPr>
        <w:t>中标人</w:t>
      </w:r>
      <w:r>
        <w:rPr>
          <w:rFonts w:hint="eastAsia"/>
          <w:color w:val="auto"/>
          <w:highlight w:val="none"/>
        </w:rPr>
        <w:t>须开具合法有效的增值税发票，具体流程细则以正式合同为准。</w:t>
      </w:r>
    </w:p>
    <w:p w14:paraId="7ABDA99E">
      <w:pPr>
        <w:keepNext w:val="0"/>
        <w:keepLines w:val="0"/>
        <w:pageBreakBefore w:val="0"/>
        <w:numPr>
          <w:ilvl w:val="-1"/>
          <w:numId w:val="0"/>
        </w:numPr>
        <w:shd w:val="clear"/>
        <w:kinsoku/>
        <w:wordWrap/>
        <w:overflowPunct/>
        <w:topLinePunct w:val="0"/>
        <w:bidi w:val="0"/>
        <w:spacing w:line="360" w:lineRule="auto"/>
        <w:ind w:left="0" w:firstLine="420" w:firstLineChars="200"/>
        <w:jc w:val="left"/>
        <w:textAlignment w:val="auto"/>
        <w:rPr>
          <w:rFonts w:hint="eastAsia"/>
          <w:color w:val="auto"/>
          <w:highlight w:val="none"/>
          <w:lang w:val="en-US" w:eastAsia="zh-CN"/>
        </w:rPr>
      </w:pPr>
      <w:r>
        <w:rPr>
          <w:rFonts w:hint="eastAsia"/>
          <w:color w:val="auto"/>
          <w:highlight w:val="none"/>
          <w:lang w:val="en-US" w:eastAsia="zh-CN"/>
        </w:rPr>
        <w:t>3、其他商务要求</w:t>
      </w:r>
    </w:p>
    <w:p w14:paraId="69EB7F5C">
      <w:pPr>
        <w:keepNext w:val="0"/>
        <w:keepLines w:val="0"/>
        <w:pageBreakBefore w:val="0"/>
        <w:numPr>
          <w:ilvl w:val="-1"/>
          <w:numId w:val="0"/>
        </w:numPr>
        <w:shd w:val="clear"/>
        <w:kinsoku/>
        <w:wordWrap/>
        <w:overflowPunct/>
        <w:topLinePunct w:val="0"/>
        <w:bidi w:val="0"/>
        <w:spacing w:line="360" w:lineRule="auto"/>
        <w:ind w:left="0" w:firstLine="420" w:firstLineChars="200"/>
        <w:jc w:val="left"/>
        <w:textAlignment w:val="auto"/>
        <w:rPr>
          <w:rFonts w:hint="eastAsia"/>
          <w:color w:val="auto"/>
          <w:highlight w:val="none"/>
          <w:lang w:val="en-US" w:eastAsia="zh-CN"/>
        </w:rPr>
      </w:pPr>
      <w:r>
        <w:rPr>
          <w:rFonts w:hint="eastAsia"/>
          <w:color w:val="auto"/>
          <w:highlight w:val="none"/>
          <w:lang w:val="en-US" w:eastAsia="zh-CN"/>
        </w:rPr>
        <w:t>（1）服务团队要求：要求团队人员服务经验丰富、专业素质高。团队人员须经过招标人认可，如不能达到服务要求，投标人须在招标人提出相应要求后7个工作日内更换服务人员。</w:t>
      </w:r>
    </w:p>
    <w:p w14:paraId="159ED080">
      <w:pPr>
        <w:keepNext w:val="0"/>
        <w:keepLines w:val="0"/>
        <w:pageBreakBefore w:val="0"/>
        <w:numPr>
          <w:ilvl w:val="-1"/>
          <w:numId w:val="0"/>
        </w:numPr>
        <w:shd w:val="clear"/>
        <w:kinsoku/>
        <w:wordWrap/>
        <w:overflowPunct/>
        <w:topLinePunct w:val="0"/>
        <w:bidi w:val="0"/>
        <w:spacing w:line="360" w:lineRule="auto"/>
        <w:ind w:left="0" w:firstLine="420" w:firstLineChars="200"/>
        <w:jc w:val="left"/>
        <w:textAlignment w:val="auto"/>
        <w:rPr>
          <w:rFonts w:hint="eastAsia"/>
          <w:color w:val="auto"/>
          <w:highlight w:val="none"/>
          <w:lang w:val="en-US" w:eastAsia="zh-CN"/>
        </w:rPr>
      </w:pPr>
      <w:r>
        <w:rPr>
          <w:rFonts w:hint="eastAsia"/>
          <w:color w:val="auto"/>
          <w:highlight w:val="none"/>
          <w:lang w:val="en-US" w:eastAsia="zh-CN"/>
        </w:rPr>
        <w:t>（2）知识产权的要求：投标人应保证本项目提供的所有服务不会产生因第三方提出侵犯其专利权、商标权或其他知识产权而引起的法律和经济纠纷；如因第三方提出其专利权、商标权或其他知识产权的权之诉，则一切法律责任由投标人承担。</w:t>
      </w:r>
    </w:p>
    <w:p w14:paraId="18F489DE">
      <w:pPr>
        <w:keepNext w:val="0"/>
        <w:keepLines w:val="0"/>
        <w:pageBreakBefore w:val="0"/>
        <w:numPr>
          <w:ilvl w:val="-1"/>
          <w:numId w:val="0"/>
        </w:numPr>
        <w:shd w:val="clear"/>
        <w:kinsoku/>
        <w:wordWrap/>
        <w:overflowPunct/>
        <w:topLinePunct w:val="0"/>
        <w:bidi w:val="0"/>
        <w:spacing w:line="360" w:lineRule="auto"/>
        <w:ind w:left="0" w:firstLine="420" w:firstLineChars="200"/>
        <w:jc w:val="left"/>
        <w:textAlignment w:val="auto"/>
        <w:rPr>
          <w:rFonts w:hint="eastAsia"/>
          <w:color w:val="auto"/>
          <w:highlight w:val="none"/>
          <w:lang w:val="en-US" w:eastAsia="zh-CN"/>
        </w:rPr>
      </w:pPr>
      <w:r>
        <w:rPr>
          <w:rFonts w:hint="eastAsia"/>
          <w:color w:val="auto"/>
          <w:highlight w:val="none"/>
          <w:lang w:val="en-US" w:eastAsia="zh-CN"/>
        </w:rPr>
        <w:t>（3）投标人须根据自身服务方案在投标文件中列明需要招标人配合的工作内容（若有）。</w:t>
      </w:r>
    </w:p>
    <w:p w14:paraId="7F66224F">
      <w:pPr>
        <w:keepNext w:val="0"/>
        <w:keepLines w:val="0"/>
        <w:pageBreakBefore w:val="0"/>
        <w:numPr>
          <w:ilvl w:val="-1"/>
          <w:numId w:val="0"/>
        </w:numPr>
        <w:shd w:val="clear"/>
        <w:kinsoku/>
        <w:wordWrap/>
        <w:overflowPunct/>
        <w:topLinePunct w:val="0"/>
        <w:bidi w:val="0"/>
        <w:spacing w:line="360" w:lineRule="auto"/>
        <w:ind w:left="0" w:firstLine="420" w:firstLineChars="200"/>
        <w:jc w:val="left"/>
        <w:textAlignment w:val="auto"/>
        <w:rPr>
          <w:rFonts w:hint="eastAsia"/>
          <w:color w:val="auto"/>
          <w:highlight w:val="none"/>
          <w:lang w:val="en-US" w:eastAsia="zh-CN"/>
        </w:rPr>
      </w:pPr>
      <w:r>
        <w:rPr>
          <w:rFonts w:hint="eastAsia"/>
          <w:color w:val="auto"/>
          <w:highlight w:val="none"/>
          <w:lang w:val="en-US" w:eastAsia="zh-CN"/>
        </w:rPr>
        <w:t>（4）投标人应充分运用其拥有的资源和能力，尽职尽责为招标人服务，按时、按质、按量完成招标人委托的业务。</w:t>
      </w:r>
    </w:p>
    <w:p w14:paraId="4A7C2F6A">
      <w:pPr>
        <w:keepNext w:val="0"/>
        <w:keepLines w:val="0"/>
        <w:pageBreakBefore w:val="0"/>
        <w:numPr>
          <w:ilvl w:val="-1"/>
          <w:numId w:val="0"/>
        </w:numPr>
        <w:shd w:val="clear"/>
        <w:kinsoku/>
        <w:wordWrap/>
        <w:overflowPunct/>
        <w:topLinePunct w:val="0"/>
        <w:bidi w:val="0"/>
        <w:spacing w:line="360" w:lineRule="auto"/>
        <w:ind w:left="0" w:firstLine="420" w:firstLineChars="200"/>
        <w:jc w:val="left"/>
        <w:textAlignment w:val="auto"/>
        <w:rPr>
          <w:rFonts w:hint="eastAsia"/>
          <w:color w:val="auto"/>
          <w:highlight w:val="none"/>
          <w:lang w:val="en-US" w:eastAsia="zh-CN"/>
        </w:rPr>
      </w:pPr>
      <w:r>
        <w:rPr>
          <w:rFonts w:hint="eastAsia"/>
          <w:color w:val="auto"/>
          <w:highlight w:val="none"/>
          <w:lang w:val="en-US" w:eastAsia="zh-CN"/>
        </w:rPr>
        <w:t>（5）投标人应尊重和服从招标人的领导和管理，很好的配合招标人的工作安排。</w:t>
      </w:r>
    </w:p>
    <w:p w14:paraId="12E985FA">
      <w:pPr>
        <w:keepNext w:val="0"/>
        <w:keepLines w:val="0"/>
        <w:pageBreakBefore w:val="0"/>
        <w:numPr>
          <w:ilvl w:val="-1"/>
          <w:numId w:val="0"/>
        </w:numPr>
        <w:shd w:val="clear"/>
        <w:kinsoku/>
        <w:wordWrap/>
        <w:overflowPunct/>
        <w:topLinePunct w:val="0"/>
        <w:bidi w:val="0"/>
        <w:spacing w:line="360" w:lineRule="auto"/>
        <w:ind w:left="0" w:firstLine="420" w:firstLineChars="200"/>
        <w:jc w:val="left"/>
        <w:textAlignment w:val="auto"/>
        <w:rPr>
          <w:rFonts w:hint="eastAsia"/>
          <w:color w:val="auto"/>
          <w:highlight w:val="none"/>
          <w:lang w:val="en-US" w:eastAsia="zh-CN"/>
        </w:rPr>
      </w:pPr>
      <w:r>
        <w:rPr>
          <w:rFonts w:hint="eastAsia"/>
          <w:color w:val="auto"/>
          <w:highlight w:val="none"/>
          <w:lang w:val="en-US" w:eastAsia="zh-CN"/>
        </w:rPr>
        <w:t>（6）服务保障要求：合同有效期内，投标人须提供每周7日×24小时热线和长期免费服务支持，无条件响应招标人在该项目上的时间安排，对招标人的服务通知，投标人需在接报后30分钟内响应。</w:t>
      </w:r>
    </w:p>
    <w:p w14:paraId="14ABB8B9">
      <w:pPr>
        <w:keepNext w:val="0"/>
        <w:keepLines w:val="0"/>
        <w:pageBreakBefore w:val="0"/>
        <w:numPr>
          <w:ilvl w:val="-1"/>
          <w:numId w:val="0"/>
        </w:numPr>
        <w:kinsoku/>
        <w:wordWrap/>
        <w:overflowPunct/>
        <w:topLinePunct w:val="0"/>
        <w:bidi w:val="0"/>
        <w:spacing w:line="360" w:lineRule="auto"/>
        <w:ind w:left="0" w:firstLine="420" w:firstLineChars="200"/>
        <w:jc w:val="left"/>
        <w:textAlignment w:val="auto"/>
        <w:rPr>
          <w:rFonts w:hint="eastAsia"/>
          <w:b/>
          <w:bCs/>
          <w:color w:val="0000FF"/>
          <w:szCs w:val="21"/>
          <w:lang w:val="en-US" w:eastAsia="zh-CN"/>
        </w:rPr>
      </w:pPr>
      <w:r>
        <w:rPr>
          <w:rFonts w:hint="eastAsia"/>
          <w:color w:val="0000FF"/>
          <w:highlight w:val="none"/>
          <w:lang w:val="en-US" w:eastAsia="zh-CN"/>
        </w:rPr>
        <w:br w:type="textWrapping"/>
      </w:r>
      <w:r>
        <w:rPr>
          <w:rFonts w:hint="eastAsia"/>
          <w:b/>
          <w:bCs/>
          <w:color w:val="0000FF"/>
          <w:szCs w:val="21"/>
          <w:lang w:val="en-US" w:eastAsia="zh-CN"/>
        </w:rPr>
        <w:br w:type="page"/>
      </w:r>
    </w:p>
    <w:p w14:paraId="0A51DE42">
      <w:pPr>
        <w:keepNext w:val="0"/>
        <w:keepLines w:val="0"/>
        <w:pageBreakBefore w:val="0"/>
        <w:numPr>
          <w:ilvl w:val="-1"/>
          <w:numId w:val="0"/>
        </w:numPr>
        <w:kinsoku/>
        <w:wordWrap/>
        <w:overflowPunct/>
        <w:topLinePunct w:val="0"/>
        <w:bidi w:val="0"/>
        <w:spacing w:line="360" w:lineRule="auto"/>
        <w:ind w:left="0" w:firstLine="640" w:firstLineChars="200"/>
        <w:jc w:val="left"/>
        <w:textAlignment w:val="auto"/>
        <w:rPr>
          <w:rFonts w:hint="eastAsia" w:ascii="仿宋" w:hAnsi="仿宋" w:eastAsia="仿宋"/>
          <w:sz w:val="32"/>
          <w:szCs w:val="32"/>
        </w:rPr>
      </w:pPr>
      <w:r>
        <w:rPr>
          <w:rFonts w:hint="eastAsia" w:ascii="仿宋" w:hAnsi="仿宋" w:eastAsia="仿宋"/>
          <w:sz w:val="32"/>
          <w:szCs w:val="32"/>
        </w:rPr>
        <w:t xml:space="preserve">                                  </w:t>
      </w:r>
    </w:p>
    <w:p w14:paraId="5769623F">
      <w:pPr>
        <w:spacing w:line="360" w:lineRule="auto"/>
        <w:ind w:firstLine="0" w:firstLineChars="0"/>
        <w:jc w:val="left"/>
        <w:rPr>
          <w:rFonts w:hint="eastAsia" w:ascii="宋体" w:hAnsi="宋体" w:cs="宋体"/>
          <w:b/>
          <w:color w:val="auto"/>
          <w:kern w:val="0"/>
          <w:sz w:val="48"/>
          <w:szCs w:val="48"/>
          <w:highlight w:val="none"/>
          <w:shd w:val="clear" w:color="auto" w:fill="F8FCFF"/>
        </w:rPr>
      </w:pPr>
      <w:r>
        <w:rPr>
          <w:rFonts w:hint="eastAsia" w:ascii="宋体" w:hAnsi="宋体" w:cs="宋体"/>
          <w:b/>
          <w:bCs/>
          <w:color w:val="auto"/>
          <w:sz w:val="24"/>
          <w:szCs w:val="24"/>
          <w:highlight w:val="none"/>
        </w:rPr>
        <w:t>（合同条款仅供参考，合同具体细则最终以招标人与中标人协定为准， 但不得对招标文件、投标文件作实质性修改）</w:t>
      </w:r>
    </w:p>
    <w:p w14:paraId="32F2FB0E">
      <w:pPr>
        <w:pStyle w:val="26"/>
        <w:ind w:firstLine="482"/>
        <w:rPr>
          <w:rFonts w:hint="eastAsia" w:ascii="宋体" w:hAnsi="宋体" w:cs="宋体"/>
          <w:b/>
          <w:color w:val="auto"/>
          <w:kern w:val="0"/>
          <w:sz w:val="48"/>
          <w:szCs w:val="48"/>
          <w:highlight w:val="none"/>
          <w:shd w:val="clear" w:color="auto" w:fill="F8FCFF"/>
        </w:rPr>
      </w:pPr>
    </w:p>
    <w:p w14:paraId="08C23E82">
      <w:pPr>
        <w:pStyle w:val="26"/>
        <w:ind w:firstLine="482"/>
        <w:rPr>
          <w:rFonts w:hint="eastAsia" w:ascii="宋体" w:hAnsi="宋体" w:cs="宋体"/>
          <w:b/>
          <w:color w:val="auto"/>
          <w:kern w:val="0"/>
          <w:sz w:val="48"/>
          <w:szCs w:val="48"/>
          <w:highlight w:val="none"/>
          <w:shd w:val="clear" w:color="auto" w:fill="F8FCFF"/>
        </w:rPr>
      </w:pPr>
    </w:p>
    <w:p w14:paraId="131E2152">
      <w:pPr>
        <w:pStyle w:val="26"/>
        <w:ind w:firstLine="482"/>
        <w:rPr>
          <w:rFonts w:hint="eastAsia" w:ascii="宋体" w:hAnsi="宋体" w:cs="宋体"/>
          <w:b/>
          <w:color w:val="auto"/>
          <w:kern w:val="0"/>
          <w:sz w:val="48"/>
          <w:szCs w:val="48"/>
          <w:highlight w:val="none"/>
          <w:shd w:val="clear" w:color="auto" w:fill="F8FCFF"/>
        </w:rPr>
      </w:pPr>
    </w:p>
    <w:p w14:paraId="1B926CCD">
      <w:pPr>
        <w:pStyle w:val="26"/>
        <w:ind w:firstLine="482"/>
        <w:rPr>
          <w:rFonts w:hint="eastAsia" w:ascii="宋体" w:hAnsi="宋体" w:cs="宋体"/>
          <w:b/>
          <w:color w:val="auto"/>
          <w:kern w:val="0"/>
          <w:sz w:val="48"/>
          <w:szCs w:val="48"/>
          <w:highlight w:val="none"/>
          <w:shd w:val="clear" w:color="auto" w:fill="F8FCFF"/>
        </w:rPr>
      </w:pPr>
    </w:p>
    <w:p w14:paraId="53215641">
      <w:pPr>
        <w:pStyle w:val="26"/>
        <w:ind w:firstLine="482"/>
        <w:rPr>
          <w:rFonts w:hint="eastAsia" w:ascii="宋体" w:hAnsi="宋体" w:cs="宋体"/>
          <w:b/>
          <w:color w:val="auto"/>
          <w:kern w:val="0"/>
          <w:sz w:val="48"/>
          <w:szCs w:val="48"/>
          <w:highlight w:val="none"/>
          <w:shd w:val="clear" w:color="auto" w:fill="F8FCFF"/>
        </w:rPr>
      </w:pPr>
    </w:p>
    <w:p w14:paraId="6EF60448">
      <w:pPr>
        <w:pStyle w:val="26"/>
        <w:ind w:firstLine="482"/>
        <w:rPr>
          <w:rFonts w:hint="eastAsia" w:ascii="宋体" w:hAnsi="宋体" w:cs="宋体"/>
          <w:b/>
          <w:color w:val="auto"/>
          <w:kern w:val="0"/>
          <w:sz w:val="48"/>
          <w:szCs w:val="48"/>
          <w:highlight w:val="none"/>
          <w:shd w:val="clear" w:color="auto" w:fill="F8FCFF"/>
        </w:rPr>
      </w:pPr>
    </w:p>
    <w:p w14:paraId="6307FCBF">
      <w:pPr>
        <w:pStyle w:val="26"/>
        <w:ind w:firstLine="0" w:firstLineChars="0"/>
        <w:rPr>
          <w:rFonts w:hint="eastAsia" w:ascii="宋体" w:hAnsi="宋体" w:cs="宋体"/>
          <w:b/>
          <w:color w:val="auto"/>
          <w:kern w:val="0"/>
          <w:sz w:val="48"/>
          <w:szCs w:val="48"/>
          <w:highlight w:val="none"/>
          <w:shd w:val="clear" w:color="auto" w:fill="F8FCFF"/>
        </w:rPr>
      </w:pPr>
    </w:p>
    <w:p w14:paraId="38DF500F">
      <w:pPr>
        <w:pStyle w:val="34"/>
        <w:jc w:val="center"/>
        <w:rPr>
          <w:rFonts w:hint="eastAsia" w:ascii="宋体" w:hAnsi="宋体" w:cs="宋体"/>
          <w:b/>
          <w:bCs/>
          <w:color w:val="auto"/>
          <w:sz w:val="36"/>
          <w:szCs w:val="36"/>
          <w:highlight w:val="none"/>
        </w:rPr>
      </w:pPr>
    </w:p>
    <w:p w14:paraId="027AFBD1">
      <w:pPr>
        <w:pStyle w:val="34"/>
        <w:jc w:val="center"/>
        <w:outlineLvl w:val="0"/>
        <w:rPr>
          <w:rFonts w:hint="eastAsia" w:ascii="宋体" w:hAnsi="宋体" w:cs="宋体"/>
          <w:b/>
          <w:bCs/>
          <w:color w:val="auto"/>
          <w:sz w:val="36"/>
          <w:szCs w:val="36"/>
          <w:highlight w:val="none"/>
        </w:rPr>
        <w:sectPr>
          <w:headerReference r:id="rId8" w:type="default"/>
          <w:footerReference r:id="rId9" w:type="default"/>
          <w:pgSz w:w="11907" w:h="16840"/>
          <w:pgMar w:top="1418" w:right="1701" w:bottom="1418" w:left="1701" w:header="737" w:footer="737" w:gutter="0"/>
          <w:cols w:space="720" w:num="1"/>
          <w:docGrid w:linePitch="285" w:charSpace="0"/>
        </w:sectPr>
      </w:pPr>
      <w:bookmarkStart w:id="78" w:name="_Toc30591"/>
      <w:r>
        <w:rPr>
          <w:rFonts w:hint="eastAsia" w:ascii="宋体" w:hAnsi="宋体" w:cs="宋体"/>
          <w:b/>
          <w:bCs/>
          <w:color w:val="auto"/>
          <w:sz w:val="36"/>
          <w:szCs w:val="36"/>
          <w:highlight w:val="none"/>
        </w:rPr>
        <w:t>第四章  合同格式（参考）</w:t>
      </w:r>
      <w:bookmarkEnd w:id="78"/>
    </w:p>
    <w:p w14:paraId="69152A95">
      <w:pPr>
        <w:widowControl/>
        <w:jc w:val="center"/>
        <w:rPr>
          <w:rFonts w:hint="eastAsia" w:ascii="宋体" w:hAnsi="宋体" w:eastAsia="宋体" w:cs="宋体"/>
          <w:b/>
          <w:bCs/>
          <w:color w:val="auto"/>
          <w:sz w:val="52"/>
          <w:szCs w:val="52"/>
          <w:lang w:val="en-US" w:eastAsia="zh-CN"/>
        </w:rPr>
      </w:pPr>
    </w:p>
    <w:p w14:paraId="36FCD143">
      <w:pPr>
        <w:widowControl/>
        <w:jc w:val="center"/>
        <w:rPr>
          <w:rFonts w:hint="eastAsia" w:ascii="宋体" w:hAnsi="宋体" w:eastAsia="宋体" w:cs="宋体"/>
          <w:b/>
          <w:bCs/>
          <w:color w:val="auto"/>
          <w:sz w:val="52"/>
          <w:szCs w:val="52"/>
          <w:lang w:val="en-US" w:eastAsia="zh-CN"/>
        </w:rPr>
      </w:pPr>
    </w:p>
    <w:p w14:paraId="2A9738AE">
      <w:pPr>
        <w:widowControl/>
        <w:jc w:val="center"/>
        <w:rPr>
          <w:rFonts w:hint="eastAsia" w:ascii="宋体" w:hAnsi="宋体" w:eastAsia="宋体" w:cs="宋体"/>
          <w:b/>
          <w:bCs/>
          <w:color w:val="auto"/>
          <w:sz w:val="52"/>
          <w:szCs w:val="52"/>
          <w:lang w:eastAsia="zh-CN"/>
        </w:rPr>
      </w:pPr>
      <w:r>
        <w:rPr>
          <w:rFonts w:hint="eastAsia" w:ascii="宋体" w:hAnsi="宋体" w:cs="宋体"/>
          <w:b/>
          <w:bCs/>
          <w:color w:val="auto"/>
          <w:sz w:val="52"/>
          <w:szCs w:val="52"/>
          <w:lang w:val="en-US" w:eastAsia="zh-CN"/>
        </w:rPr>
        <w:t>互联网平台推广服务</w:t>
      </w:r>
    </w:p>
    <w:p w14:paraId="14ED79F5">
      <w:pPr>
        <w:jc w:val="center"/>
        <w:rPr>
          <w:rFonts w:hint="eastAsia" w:ascii="宋体" w:hAnsi="宋体" w:cs="宋体"/>
          <w:color w:val="auto"/>
          <w:sz w:val="24"/>
        </w:rPr>
      </w:pPr>
    </w:p>
    <w:p w14:paraId="5C0CE288">
      <w:pPr>
        <w:jc w:val="center"/>
        <w:rPr>
          <w:rFonts w:hint="eastAsia" w:ascii="宋体" w:hAnsi="宋体" w:cs="宋体"/>
          <w:color w:val="auto"/>
          <w:sz w:val="24"/>
        </w:rPr>
      </w:pPr>
    </w:p>
    <w:p w14:paraId="2181BE23">
      <w:pPr>
        <w:jc w:val="center"/>
        <w:rPr>
          <w:rFonts w:hint="eastAsia" w:ascii="宋体" w:hAnsi="宋体" w:cs="宋体"/>
          <w:color w:val="auto"/>
          <w:sz w:val="24"/>
        </w:rPr>
      </w:pPr>
    </w:p>
    <w:p w14:paraId="3707942C">
      <w:pPr>
        <w:pStyle w:val="13"/>
        <w:rPr>
          <w:rFonts w:hint="eastAsia" w:ascii="宋体" w:hAnsi="宋体" w:cs="宋体"/>
          <w:color w:val="auto"/>
          <w:sz w:val="24"/>
        </w:rPr>
      </w:pPr>
    </w:p>
    <w:p w14:paraId="74ECCC6D">
      <w:pPr>
        <w:pStyle w:val="5"/>
        <w:rPr>
          <w:rFonts w:hint="eastAsia"/>
          <w:color w:val="auto"/>
        </w:rPr>
      </w:pPr>
    </w:p>
    <w:p w14:paraId="77A6CAFA">
      <w:pPr>
        <w:jc w:val="center"/>
        <w:rPr>
          <w:rFonts w:hint="eastAsia" w:ascii="宋体" w:hAnsi="宋体" w:cs="宋体"/>
          <w:color w:val="auto"/>
          <w:sz w:val="24"/>
        </w:rPr>
      </w:pPr>
    </w:p>
    <w:p w14:paraId="2881E3C9">
      <w:pPr>
        <w:jc w:val="center"/>
        <w:rPr>
          <w:rFonts w:hint="eastAsia" w:ascii="宋体" w:hAnsi="宋体" w:cs="宋体"/>
          <w:color w:val="auto"/>
          <w:sz w:val="24"/>
        </w:rPr>
      </w:pPr>
      <w:r>
        <w:rPr>
          <w:rFonts w:hint="eastAsia" w:ascii="宋体" w:hAnsi="宋体" w:cs="宋体"/>
          <w:b/>
          <w:color w:val="auto"/>
          <w:spacing w:val="200"/>
          <w:sz w:val="72"/>
          <w:szCs w:val="72"/>
        </w:rPr>
        <w:t>合同书</w:t>
      </w:r>
    </w:p>
    <w:p w14:paraId="7515E612">
      <w:pPr>
        <w:jc w:val="center"/>
        <w:rPr>
          <w:rFonts w:hint="eastAsia" w:ascii="宋体" w:hAnsi="宋体" w:cs="宋体"/>
          <w:color w:val="auto"/>
          <w:sz w:val="24"/>
        </w:rPr>
      </w:pPr>
    </w:p>
    <w:p w14:paraId="2C60C10A">
      <w:pPr>
        <w:jc w:val="center"/>
        <w:rPr>
          <w:rFonts w:hint="eastAsia" w:ascii="宋体" w:hAnsi="宋体" w:cs="宋体"/>
          <w:color w:val="auto"/>
          <w:sz w:val="24"/>
        </w:rPr>
      </w:pPr>
    </w:p>
    <w:p w14:paraId="44F3F331">
      <w:pPr>
        <w:jc w:val="center"/>
        <w:rPr>
          <w:rFonts w:hint="eastAsia" w:ascii="宋体" w:hAnsi="宋体" w:cs="宋体"/>
          <w:color w:val="auto"/>
          <w:sz w:val="24"/>
        </w:rPr>
      </w:pPr>
    </w:p>
    <w:p w14:paraId="43A1ABE0">
      <w:pPr>
        <w:pStyle w:val="13"/>
        <w:rPr>
          <w:rFonts w:hint="eastAsia" w:ascii="宋体" w:hAnsi="宋体" w:cs="宋体"/>
          <w:color w:val="auto"/>
          <w:sz w:val="24"/>
        </w:rPr>
      </w:pPr>
    </w:p>
    <w:p w14:paraId="59A6E3FF">
      <w:pPr>
        <w:pStyle w:val="5"/>
        <w:rPr>
          <w:rFonts w:hint="eastAsia" w:ascii="宋体" w:hAnsi="宋体" w:cs="宋体"/>
          <w:color w:val="auto"/>
          <w:sz w:val="24"/>
        </w:rPr>
      </w:pPr>
    </w:p>
    <w:p w14:paraId="45D73D1A">
      <w:pPr>
        <w:rPr>
          <w:rFonts w:hint="eastAsia"/>
          <w:color w:val="auto"/>
        </w:rPr>
      </w:pPr>
    </w:p>
    <w:p w14:paraId="085562E4">
      <w:pPr>
        <w:jc w:val="center"/>
        <w:rPr>
          <w:rFonts w:hint="eastAsia" w:ascii="宋体" w:hAnsi="宋体" w:cs="宋体"/>
          <w:color w:val="auto"/>
          <w:sz w:val="24"/>
        </w:rPr>
      </w:pPr>
    </w:p>
    <w:p w14:paraId="5A33FEA3">
      <w:pPr>
        <w:keepNext w:val="0"/>
        <w:keepLines w:val="0"/>
        <w:pageBreakBefore w:val="0"/>
        <w:widowControl/>
        <w:kinsoku/>
        <w:wordWrap/>
        <w:overflowPunct/>
        <w:topLinePunct w:val="0"/>
        <w:autoSpaceDE/>
        <w:autoSpaceDN/>
        <w:bidi w:val="0"/>
        <w:adjustRightInd/>
        <w:snapToGrid/>
        <w:spacing w:line="360" w:lineRule="auto"/>
        <w:ind w:firstLine="1124" w:firstLineChars="400"/>
        <w:textAlignment w:val="auto"/>
        <w:rPr>
          <w:rFonts w:hint="eastAsia" w:ascii="宋体" w:hAnsi="宋体" w:eastAsia="宋体" w:cs="宋体"/>
          <w:b/>
          <w:color w:val="auto"/>
          <w:sz w:val="28"/>
          <w:szCs w:val="28"/>
          <w:lang w:eastAsia="zh-CN"/>
        </w:rPr>
      </w:pPr>
      <w:r>
        <w:rPr>
          <w:rFonts w:hint="eastAsia" w:ascii="宋体" w:hAnsi="宋体" w:cs="宋体"/>
          <w:b/>
          <w:color w:val="auto"/>
          <w:sz w:val="28"/>
          <w:szCs w:val="28"/>
        </w:rPr>
        <w:t>甲　　方：</w:t>
      </w:r>
      <w:r>
        <w:rPr>
          <w:rFonts w:hint="eastAsia" w:ascii="宋体" w:hAnsi="宋体" w:cs="宋体"/>
          <w:b/>
          <w:color w:val="auto"/>
          <w:sz w:val="28"/>
          <w:szCs w:val="28"/>
          <w:lang w:val="en-US" w:eastAsia="zh-CN"/>
        </w:rPr>
        <w:t>广东南方都市报经营有限公司</w:t>
      </w:r>
    </w:p>
    <w:p w14:paraId="7BF440E4">
      <w:pPr>
        <w:keepNext w:val="0"/>
        <w:keepLines w:val="0"/>
        <w:pageBreakBefore w:val="0"/>
        <w:widowControl/>
        <w:kinsoku/>
        <w:wordWrap/>
        <w:overflowPunct/>
        <w:topLinePunct w:val="0"/>
        <w:autoSpaceDE/>
        <w:autoSpaceDN/>
        <w:bidi w:val="0"/>
        <w:adjustRightInd/>
        <w:snapToGrid/>
        <w:spacing w:line="360" w:lineRule="auto"/>
        <w:ind w:firstLine="1124" w:firstLineChars="400"/>
        <w:textAlignment w:val="auto"/>
        <w:rPr>
          <w:rFonts w:hint="eastAsia" w:ascii="宋体" w:hAnsi="宋体" w:cs="宋体"/>
          <w:b/>
          <w:color w:val="auto"/>
          <w:sz w:val="28"/>
          <w:szCs w:val="28"/>
        </w:rPr>
      </w:pPr>
      <w:r>
        <w:rPr>
          <w:rFonts w:hint="eastAsia" w:ascii="宋体" w:hAnsi="宋体" w:cs="宋体"/>
          <w:b/>
          <w:color w:val="auto"/>
          <w:sz w:val="28"/>
          <w:szCs w:val="28"/>
        </w:rPr>
        <w:t xml:space="preserve">乙　　方： </w:t>
      </w:r>
    </w:p>
    <w:p w14:paraId="40CB7092">
      <w:pPr>
        <w:tabs>
          <w:tab w:val="left" w:pos="1000"/>
          <w:tab w:val="left" w:pos="6105"/>
        </w:tabs>
        <w:autoSpaceDE w:val="0"/>
        <w:autoSpaceDN w:val="0"/>
        <w:adjustRightInd w:val="0"/>
        <w:spacing w:before="32" w:line="360" w:lineRule="auto"/>
        <w:ind w:right="-1"/>
        <w:jc w:val="center"/>
        <w:rPr>
          <w:rFonts w:ascii="宋体" w:hAnsi="宋体" w:cs="宋体"/>
          <w:b/>
          <w:bCs/>
          <w:color w:val="auto"/>
          <w:szCs w:val="21"/>
        </w:rPr>
      </w:pPr>
    </w:p>
    <w:p w14:paraId="78A68EFB">
      <w:pPr>
        <w:tabs>
          <w:tab w:val="left" w:pos="1000"/>
          <w:tab w:val="left" w:pos="6105"/>
        </w:tabs>
        <w:autoSpaceDE w:val="0"/>
        <w:autoSpaceDN w:val="0"/>
        <w:adjustRightInd w:val="0"/>
        <w:spacing w:before="32" w:line="360" w:lineRule="auto"/>
        <w:ind w:right="-1"/>
        <w:jc w:val="center"/>
        <w:rPr>
          <w:rFonts w:ascii="宋体" w:hAnsi="宋体" w:cs="宋体"/>
          <w:b/>
          <w:bCs/>
          <w:color w:val="auto"/>
          <w:szCs w:val="21"/>
        </w:rPr>
      </w:pPr>
    </w:p>
    <w:p w14:paraId="4ECA2916">
      <w:pPr>
        <w:tabs>
          <w:tab w:val="left" w:pos="1000"/>
          <w:tab w:val="left" w:pos="6105"/>
        </w:tabs>
        <w:autoSpaceDE w:val="0"/>
        <w:autoSpaceDN w:val="0"/>
        <w:adjustRightInd w:val="0"/>
        <w:spacing w:before="32" w:line="360" w:lineRule="auto"/>
        <w:ind w:right="-1"/>
        <w:jc w:val="center"/>
        <w:rPr>
          <w:rFonts w:ascii="宋体" w:hAnsi="宋体" w:cs="宋体"/>
          <w:b/>
          <w:color w:val="auto"/>
          <w:sz w:val="30"/>
          <w:szCs w:val="30"/>
        </w:rPr>
      </w:pPr>
    </w:p>
    <w:p w14:paraId="651CD3A2">
      <w:pPr>
        <w:tabs>
          <w:tab w:val="left" w:pos="1000"/>
          <w:tab w:val="left" w:pos="6105"/>
        </w:tabs>
        <w:autoSpaceDE w:val="0"/>
        <w:autoSpaceDN w:val="0"/>
        <w:adjustRightInd w:val="0"/>
        <w:spacing w:before="32" w:line="360" w:lineRule="auto"/>
        <w:ind w:right="-1"/>
        <w:rPr>
          <w:rFonts w:ascii="宋体" w:hAnsi="宋体" w:cs="宋体"/>
          <w:b/>
          <w:color w:val="auto"/>
          <w:sz w:val="28"/>
          <w:szCs w:val="28"/>
        </w:rPr>
      </w:pPr>
    </w:p>
    <w:p w14:paraId="777646D2">
      <w:pPr>
        <w:spacing w:line="360" w:lineRule="auto"/>
        <w:jc w:val="center"/>
        <w:rPr>
          <w:rFonts w:ascii="宋体"/>
          <w:b/>
          <w:bCs/>
          <w:sz w:val="44"/>
          <w:szCs w:val="44"/>
        </w:rPr>
      </w:pPr>
      <w:r>
        <w:rPr>
          <w:color w:val="auto"/>
        </w:rPr>
        <w:br w:type="page"/>
      </w:r>
      <w:r>
        <w:rPr>
          <w:rFonts w:hint="eastAsia" w:ascii="宋体" w:hAnsi="宋体" w:cs="宋体"/>
          <w:b/>
          <w:bCs/>
          <w:sz w:val="44"/>
          <w:szCs w:val="44"/>
        </w:rPr>
        <w:t>执行合同</w:t>
      </w:r>
    </w:p>
    <w:p w14:paraId="3D569728">
      <w:pPr>
        <w:spacing w:line="360" w:lineRule="auto"/>
        <w:jc w:val="center"/>
        <w:rPr>
          <w:rFonts w:ascii="宋体"/>
          <w:b/>
          <w:bCs/>
          <w:sz w:val="44"/>
          <w:szCs w:val="44"/>
        </w:rPr>
      </w:pPr>
    </w:p>
    <w:p w14:paraId="394A552C">
      <w:pPr>
        <w:spacing w:line="360" w:lineRule="auto"/>
        <w:rPr>
          <w:rFonts w:ascii="宋体"/>
          <w:sz w:val="21"/>
          <w:szCs w:val="21"/>
        </w:rPr>
      </w:pPr>
      <w:r>
        <w:rPr>
          <w:rFonts w:hint="eastAsia" w:ascii="宋体" w:hAnsi="宋体" w:cs="宋体"/>
          <w:b/>
          <w:bCs/>
          <w:sz w:val="21"/>
          <w:szCs w:val="21"/>
        </w:rPr>
        <w:t>甲  方：广东南方都市报经营有限公司</w:t>
      </w:r>
    </w:p>
    <w:p w14:paraId="112A1D87">
      <w:pPr>
        <w:spacing w:line="360" w:lineRule="auto"/>
        <w:rPr>
          <w:rFonts w:ascii="宋体"/>
          <w:sz w:val="21"/>
          <w:szCs w:val="21"/>
        </w:rPr>
      </w:pPr>
      <w:r>
        <w:rPr>
          <w:rFonts w:hint="eastAsia" w:ascii="宋体" w:hAnsi="宋体" w:cs="宋体"/>
          <w:sz w:val="21"/>
          <w:szCs w:val="21"/>
        </w:rPr>
        <w:t>地  址：</w:t>
      </w:r>
    </w:p>
    <w:p w14:paraId="6D3D2A83">
      <w:pPr>
        <w:spacing w:line="360" w:lineRule="auto"/>
        <w:rPr>
          <w:rFonts w:ascii="宋体" w:hAnsi="宋体" w:cs="宋体"/>
          <w:sz w:val="21"/>
          <w:szCs w:val="21"/>
        </w:rPr>
      </w:pPr>
      <w:r>
        <w:rPr>
          <w:rFonts w:hint="eastAsia" w:ascii="宋体" w:hAnsi="宋体" w:cs="宋体"/>
          <w:sz w:val="21"/>
          <w:szCs w:val="21"/>
        </w:rPr>
        <w:t xml:space="preserve">联系人： </w:t>
      </w:r>
    </w:p>
    <w:p w14:paraId="679612BA">
      <w:pPr>
        <w:spacing w:line="360" w:lineRule="auto"/>
        <w:rPr>
          <w:rFonts w:ascii="宋体"/>
          <w:sz w:val="21"/>
          <w:szCs w:val="21"/>
        </w:rPr>
      </w:pPr>
      <w:r>
        <w:rPr>
          <w:rFonts w:hint="eastAsia" w:ascii="宋体" w:hAnsi="宋体" w:cs="宋体"/>
          <w:sz w:val="21"/>
          <w:szCs w:val="21"/>
        </w:rPr>
        <w:t>电  话：</w:t>
      </w:r>
    </w:p>
    <w:p w14:paraId="4FE11D86">
      <w:pPr>
        <w:spacing w:line="360" w:lineRule="auto"/>
        <w:rPr>
          <w:rFonts w:ascii="宋体" w:hAnsi="宋体" w:cs="宋体"/>
          <w:b/>
          <w:bCs/>
          <w:sz w:val="21"/>
          <w:szCs w:val="21"/>
        </w:rPr>
      </w:pPr>
    </w:p>
    <w:p w14:paraId="2057230C">
      <w:pPr>
        <w:spacing w:line="360" w:lineRule="auto"/>
        <w:rPr>
          <w:rFonts w:ascii="宋体" w:hAnsi="宋体" w:cs="宋体"/>
          <w:sz w:val="21"/>
          <w:szCs w:val="21"/>
        </w:rPr>
      </w:pPr>
      <w:r>
        <w:rPr>
          <w:rFonts w:hint="eastAsia" w:ascii="宋体" w:hAnsi="宋体" w:cs="宋体"/>
          <w:b/>
          <w:bCs/>
          <w:sz w:val="21"/>
          <w:szCs w:val="21"/>
        </w:rPr>
        <w:t>乙  方：</w:t>
      </w:r>
    </w:p>
    <w:p w14:paraId="5F5FA94D">
      <w:pPr>
        <w:spacing w:line="360" w:lineRule="auto"/>
        <w:rPr>
          <w:rFonts w:ascii="宋体" w:hAnsi="宋体" w:cs="宋体"/>
          <w:sz w:val="21"/>
          <w:szCs w:val="21"/>
        </w:rPr>
      </w:pPr>
      <w:r>
        <w:rPr>
          <w:rFonts w:hint="eastAsia" w:ascii="宋体" w:hAnsi="宋体" w:cs="宋体"/>
          <w:sz w:val="21"/>
          <w:szCs w:val="21"/>
        </w:rPr>
        <w:t>地  址：</w:t>
      </w:r>
    </w:p>
    <w:p w14:paraId="4EF3B6EE">
      <w:pPr>
        <w:spacing w:line="360" w:lineRule="auto"/>
        <w:rPr>
          <w:rFonts w:ascii="宋体" w:hAnsi="宋体" w:cs="宋体"/>
          <w:sz w:val="21"/>
          <w:szCs w:val="21"/>
        </w:rPr>
      </w:pPr>
      <w:r>
        <w:rPr>
          <w:rFonts w:hint="eastAsia" w:ascii="宋体" w:hAnsi="宋体" w:cs="宋体"/>
          <w:sz w:val="21"/>
          <w:szCs w:val="21"/>
        </w:rPr>
        <w:t>联系人：</w:t>
      </w:r>
    </w:p>
    <w:p w14:paraId="33493ECC">
      <w:pPr>
        <w:spacing w:line="360" w:lineRule="auto"/>
        <w:rPr>
          <w:rFonts w:ascii="宋体" w:hAnsi="宋体" w:cs="宋体"/>
          <w:sz w:val="21"/>
          <w:szCs w:val="21"/>
        </w:rPr>
      </w:pPr>
      <w:r>
        <w:rPr>
          <w:rFonts w:hint="eastAsia" w:ascii="宋体" w:hAnsi="宋体" w:cs="宋体"/>
          <w:sz w:val="21"/>
          <w:szCs w:val="21"/>
        </w:rPr>
        <w:t>电  话：</w:t>
      </w:r>
    </w:p>
    <w:p w14:paraId="37621C8B">
      <w:pPr>
        <w:spacing w:line="360" w:lineRule="auto"/>
        <w:rPr>
          <w:rFonts w:ascii="宋体" w:hAnsi="宋体" w:cs="宋体"/>
          <w:sz w:val="21"/>
          <w:szCs w:val="21"/>
        </w:rPr>
      </w:pPr>
    </w:p>
    <w:p w14:paraId="6F910725">
      <w:pPr>
        <w:widowControl/>
        <w:ind w:firstLine="420" w:firstLineChars="200"/>
        <w:jc w:val="left"/>
        <w:rPr>
          <w:rFonts w:ascii="宋体" w:hAnsi="宋体" w:cs="宋体"/>
          <w:sz w:val="21"/>
          <w:szCs w:val="21"/>
        </w:rPr>
      </w:pPr>
      <w:r>
        <w:rPr>
          <w:rFonts w:hint="eastAsia" w:ascii="宋体" w:hAnsi="宋体" w:cs="宋体"/>
          <w:sz w:val="21"/>
          <w:szCs w:val="21"/>
        </w:rPr>
        <w:t>经甲乙双方友好协商，就xxxx执行服务项目，双方达成如下一致协议：</w:t>
      </w:r>
    </w:p>
    <w:p w14:paraId="63B16BBA">
      <w:pPr>
        <w:spacing w:line="360" w:lineRule="auto"/>
        <w:rPr>
          <w:rFonts w:ascii="宋体"/>
          <w:b/>
          <w:bCs/>
          <w:sz w:val="21"/>
          <w:szCs w:val="21"/>
        </w:rPr>
      </w:pPr>
      <w:r>
        <w:rPr>
          <w:rFonts w:hint="eastAsia" w:ascii="宋体" w:hAnsi="宋体" w:cs="宋体"/>
          <w:b/>
          <w:bCs/>
          <w:sz w:val="21"/>
          <w:szCs w:val="21"/>
        </w:rPr>
        <w:t>第一条：委托事项</w:t>
      </w:r>
    </w:p>
    <w:p w14:paraId="303A5868">
      <w:pPr>
        <w:spacing w:line="360" w:lineRule="auto"/>
        <w:ind w:firstLine="420" w:firstLineChars="200"/>
        <w:rPr>
          <w:rFonts w:ascii="宋体" w:hAnsi="宋体" w:cs="宋体"/>
          <w:sz w:val="21"/>
          <w:szCs w:val="21"/>
        </w:rPr>
      </w:pPr>
      <w:r>
        <w:rPr>
          <w:rFonts w:hint="eastAsia" w:ascii="宋体" w:hAnsi="宋体" w:cs="宋体"/>
          <w:sz w:val="21"/>
          <w:szCs w:val="21"/>
        </w:rPr>
        <w:t>甲方委托乙方具体委托事项为：xxxx项目。</w:t>
      </w:r>
    </w:p>
    <w:p w14:paraId="2848B10B">
      <w:pPr>
        <w:spacing w:line="360" w:lineRule="auto"/>
        <w:rPr>
          <w:sz w:val="21"/>
          <w:szCs w:val="21"/>
        </w:rPr>
      </w:pPr>
      <w:r>
        <w:rPr>
          <w:rFonts w:hint="eastAsia" w:ascii="宋体" w:hAnsi="宋体" w:cs="宋体"/>
          <w:sz w:val="21"/>
          <w:szCs w:val="21"/>
        </w:rPr>
        <w:t>乙方应在</w:t>
      </w:r>
      <w:r>
        <w:rPr>
          <w:rFonts w:hint="eastAsia" w:ascii="宋体" w:hAnsi="宋体" w:cs="宋体"/>
          <w:sz w:val="21"/>
          <w:szCs w:val="21"/>
          <w:lang w:val="en-US" w:eastAsia="zh-CN"/>
        </w:rPr>
        <w:t xml:space="preserve">  </w:t>
      </w:r>
      <w:r>
        <w:rPr>
          <w:rFonts w:hint="eastAsia" w:ascii="宋体" w:hAnsi="宋体" w:cs="宋体"/>
          <w:sz w:val="21"/>
          <w:szCs w:val="21"/>
        </w:rPr>
        <w:t>年</w:t>
      </w:r>
      <w:r>
        <w:rPr>
          <w:rFonts w:hint="eastAsia" w:ascii="宋体" w:hAnsi="宋体" w:cs="宋体"/>
          <w:sz w:val="21"/>
          <w:szCs w:val="21"/>
          <w:lang w:val="en-US" w:eastAsia="zh-CN"/>
        </w:rPr>
        <w:t xml:space="preserve">  </w:t>
      </w:r>
      <w:r>
        <w:rPr>
          <w:rFonts w:hint="eastAsia" w:ascii="宋体" w:hAnsi="宋体" w:cs="宋体"/>
          <w:sz w:val="21"/>
          <w:szCs w:val="21"/>
        </w:rPr>
        <w:t>月</w:t>
      </w:r>
      <w:r>
        <w:rPr>
          <w:rFonts w:hint="eastAsia" w:ascii="宋体" w:hAnsi="宋体" w:cs="宋体"/>
          <w:sz w:val="21"/>
          <w:szCs w:val="21"/>
          <w:lang w:val="en-US" w:eastAsia="zh-CN"/>
        </w:rPr>
        <w:t xml:space="preserve">  </w:t>
      </w:r>
      <w:r>
        <w:rPr>
          <w:rFonts w:hint="eastAsia" w:ascii="宋体" w:hAnsi="宋体" w:cs="宋体"/>
          <w:sz w:val="21"/>
          <w:szCs w:val="21"/>
        </w:rPr>
        <w:t>日前进行相关活动安排和执行，保证最终完成本次任务，如因乙方执行不力，导致项目无法如期完成，一切后果由乙方承担</w:t>
      </w:r>
      <w:r>
        <w:rPr>
          <w:rFonts w:hint="eastAsia" w:ascii="宋体" w:hAnsi="宋体" w:cs="宋体"/>
          <w:sz w:val="21"/>
          <w:szCs w:val="21"/>
          <w:lang w:eastAsia="zh-Hans"/>
        </w:rPr>
        <w:t>，包括但不限于赔偿因此给甲方造成的全部损失，并按本合同金额的</w:t>
      </w:r>
      <w:r>
        <w:rPr>
          <w:rFonts w:ascii="宋体" w:hAnsi="宋体" w:cs="宋体"/>
          <w:sz w:val="21"/>
          <w:szCs w:val="21"/>
          <w:lang w:eastAsia="zh-Hans"/>
        </w:rPr>
        <w:t>30%</w:t>
      </w:r>
      <w:r>
        <w:rPr>
          <w:rFonts w:hint="eastAsia" w:ascii="宋体" w:hAnsi="宋体" w:cs="宋体"/>
          <w:sz w:val="21"/>
          <w:szCs w:val="21"/>
          <w:lang w:eastAsia="zh-Hans"/>
        </w:rPr>
        <w:t>向甲方支付违约金</w:t>
      </w:r>
      <w:r>
        <w:rPr>
          <w:rFonts w:hint="eastAsia" w:ascii="宋体" w:hAnsi="宋体" w:cs="宋体"/>
          <w:sz w:val="21"/>
          <w:szCs w:val="21"/>
        </w:rPr>
        <w:t>。</w:t>
      </w:r>
    </w:p>
    <w:p w14:paraId="70E32FCA">
      <w:pPr>
        <w:spacing w:line="360" w:lineRule="auto"/>
        <w:ind w:firstLine="420" w:firstLineChars="200"/>
        <w:rPr>
          <w:rFonts w:ascii="宋体" w:hAnsi="宋体" w:cs="宋体"/>
          <w:sz w:val="21"/>
          <w:szCs w:val="21"/>
        </w:rPr>
      </w:pPr>
      <w:r>
        <w:rPr>
          <w:rFonts w:hint="eastAsia" w:ascii="宋体" w:hAnsi="宋体" w:cs="宋体"/>
          <w:sz w:val="21"/>
          <w:szCs w:val="21"/>
        </w:rPr>
        <w:t>服务明细如下：</w:t>
      </w:r>
    </w:p>
    <w:p w14:paraId="581B123A">
      <w:pPr>
        <w:spacing w:line="360" w:lineRule="auto"/>
        <w:ind w:firstLine="480"/>
        <w:rPr>
          <w:rFonts w:ascii="宋体"/>
          <w:color w:val="000000"/>
          <w:sz w:val="21"/>
          <w:szCs w:val="21"/>
        </w:rPr>
      </w:pPr>
      <w:r>
        <w:rPr>
          <w:rFonts w:hint="eastAsia" w:ascii="宋体" w:hAnsi="宋体" w:cs="宋体"/>
          <w:color w:val="000000"/>
          <w:sz w:val="21"/>
          <w:szCs w:val="21"/>
        </w:rPr>
        <w:t>1.</w:t>
      </w:r>
    </w:p>
    <w:p w14:paraId="5ED20D9A">
      <w:pPr>
        <w:spacing w:line="360" w:lineRule="auto"/>
        <w:ind w:firstLine="420" w:firstLineChars="200"/>
        <w:rPr>
          <w:rFonts w:ascii="宋体" w:hAnsi="宋体" w:cs="宋体"/>
          <w:bCs/>
          <w:color w:val="000000"/>
          <w:sz w:val="21"/>
          <w:szCs w:val="21"/>
        </w:rPr>
      </w:pPr>
      <w:r>
        <w:rPr>
          <w:rFonts w:hint="eastAsia" w:ascii="宋体" w:hAnsi="宋体" w:cs="宋体"/>
          <w:color w:val="000000"/>
          <w:sz w:val="21"/>
          <w:szCs w:val="21"/>
        </w:rPr>
        <w:t>2.</w:t>
      </w:r>
    </w:p>
    <w:p w14:paraId="7510A72F">
      <w:pPr>
        <w:pStyle w:val="13"/>
        <w:ind w:firstLine="420" w:firstLineChars="200"/>
        <w:rPr>
          <w:rFonts w:ascii="宋体" w:hAnsi="宋体" w:eastAsia="宋体"/>
          <w:color w:val="000000"/>
          <w:sz w:val="21"/>
          <w:szCs w:val="21"/>
        </w:rPr>
      </w:pPr>
      <w:r>
        <w:rPr>
          <w:rFonts w:hint="eastAsia" w:ascii="宋体" w:hAnsi="宋体" w:eastAsia="宋体" w:cs="宋体"/>
          <w:bCs/>
          <w:color w:val="000000"/>
          <w:sz w:val="21"/>
          <w:szCs w:val="21"/>
        </w:rPr>
        <w:t>3.</w:t>
      </w:r>
    </w:p>
    <w:p w14:paraId="06AA57A6">
      <w:pPr>
        <w:widowControl/>
        <w:spacing w:line="360" w:lineRule="auto"/>
        <w:ind w:firstLine="420" w:firstLineChars="200"/>
        <w:jc w:val="left"/>
        <w:rPr>
          <w:rFonts w:ascii="宋体" w:hAnsi="宋体" w:cs="宋体"/>
          <w:sz w:val="21"/>
          <w:szCs w:val="21"/>
        </w:rPr>
      </w:pPr>
      <w:r>
        <w:rPr>
          <w:rFonts w:hint="eastAsia" w:ascii="宋体" w:hAnsi="宋体" w:cs="宋体"/>
          <w:color w:val="000000"/>
          <w:sz w:val="21"/>
          <w:szCs w:val="21"/>
        </w:rPr>
        <w:t>4.</w:t>
      </w:r>
      <w:r>
        <w:rPr>
          <w:rFonts w:hint="eastAsia" w:ascii="宋体" w:hAnsi="宋体" w:cs="宋体"/>
          <w:sz w:val="21"/>
          <w:szCs w:val="21"/>
        </w:rPr>
        <w:br w:type="textWrapping"/>
      </w:r>
    </w:p>
    <w:p w14:paraId="5D640D8A">
      <w:pPr>
        <w:spacing w:line="360" w:lineRule="auto"/>
        <w:rPr>
          <w:rFonts w:ascii="宋体"/>
          <w:b/>
          <w:bCs/>
          <w:sz w:val="21"/>
          <w:szCs w:val="21"/>
        </w:rPr>
      </w:pPr>
      <w:r>
        <w:rPr>
          <w:rFonts w:hint="eastAsia" w:ascii="宋体" w:hAnsi="宋体" w:cs="宋体"/>
          <w:b/>
          <w:bCs/>
          <w:sz w:val="21"/>
          <w:szCs w:val="21"/>
        </w:rPr>
        <w:t>第二条：合同价款及支付方式</w:t>
      </w:r>
    </w:p>
    <w:p w14:paraId="35DA86E9">
      <w:pPr>
        <w:spacing w:line="360" w:lineRule="auto"/>
        <w:ind w:firstLine="480"/>
        <w:rPr>
          <w:rFonts w:ascii="宋体" w:hAnsi="宋体" w:cs="宋体"/>
          <w:color w:val="000000"/>
          <w:sz w:val="21"/>
          <w:szCs w:val="21"/>
        </w:rPr>
      </w:pPr>
      <w:r>
        <w:rPr>
          <w:rFonts w:hint="eastAsia" w:ascii="宋体" w:hAnsi="宋体" w:cs="宋体"/>
          <w:color w:val="000000"/>
          <w:sz w:val="21"/>
          <w:szCs w:val="21"/>
        </w:rPr>
        <w:t>1.本合同总价款共计人民币：</w:t>
      </w:r>
      <w:r>
        <w:rPr>
          <w:rFonts w:hint="eastAsia" w:ascii="宋体" w:hAnsi="宋体" w:cs="宋体"/>
          <w:b/>
          <w:bCs/>
          <w:color w:val="000000"/>
          <w:sz w:val="21"/>
          <w:szCs w:val="21"/>
        </w:rPr>
        <w:t>（大写）xxxx</w:t>
      </w:r>
      <w:r>
        <w:rPr>
          <w:rFonts w:hint="eastAsia" w:ascii="宋体" w:hAnsi="宋体" w:cs="宋体"/>
          <w:color w:val="000000"/>
          <w:sz w:val="21"/>
          <w:szCs w:val="21"/>
        </w:rPr>
        <w:t>元整（￥xxxx.00），税率【6】%。</w:t>
      </w:r>
    </w:p>
    <w:p w14:paraId="3F87D1D8">
      <w:pPr>
        <w:widowControl/>
        <w:wordWrap w:val="0"/>
        <w:spacing w:line="360" w:lineRule="auto"/>
        <w:ind w:firstLine="560"/>
        <w:jc w:val="left"/>
        <w:rPr>
          <w:rFonts w:ascii="宋体"/>
          <w:color w:val="000000"/>
          <w:sz w:val="21"/>
          <w:szCs w:val="21"/>
        </w:rPr>
      </w:pPr>
      <w:r>
        <w:rPr>
          <w:rFonts w:hint="eastAsia" w:ascii="宋体" w:hAnsi="宋体" w:cs="宋体"/>
          <w:color w:val="000000"/>
          <w:sz w:val="21"/>
          <w:szCs w:val="21"/>
          <w:highlight w:val="none"/>
        </w:rPr>
        <w:t>该价款为包干价，包括乙方完成全部委托事项所需的全部费用。除非</w:t>
      </w:r>
      <w:r>
        <w:rPr>
          <w:rFonts w:hint="eastAsia" w:ascii="宋体" w:hAnsi="宋体" w:cs="宋体"/>
          <w:color w:val="000000"/>
          <w:sz w:val="21"/>
          <w:szCs w:val="21"/>
        </w:rPr>
        <w:t>甲方对合同项目做出调整而导致合同总价款相应增加或减少外，该合同价款不因其他因素而调整。</w:t>
      </w:r>
    </w:p>
    <w:p w14:paraId="4DA1A6BC">
      <w:pPr>
        <w:spacing w:line="360" w:lineRule="auto"/>
        <w:ind w:firstLine="420" w:firstLineChars="200"/>
        <w:rPr>
          <w:rFonts w:ascii="宋体"/>
          <w:b/>
          <w:bCs/>
          <w:sz w:val="21"/>
          <w:szCs w:val="21"/>
        </w:rPr>
      </w:pPr>
      <w:r>
        <w:rPr>
          <w:rFonts w:hint="eastAsia" w:ascii="宋体" w:hAnsi="宋体" w:cs="宋体"/>
          <w:color w:val="000000"/>
          <w:sz w:val="21"/>
          <w:szCs w:val="21"/>
        </w:rPr>
        <w:t>2.付款方式</w:t>
      </w:r>
    </w:p>
    <w:p w14:paraId="5D12EBDB">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r>
        <w:rPr>
          <w:rFonts w:hint="eastAsia"/>
          <w:color w:val="auto"/>
          <w:highlight w:val="none"/>
        </w:rPr>
        <w:t>（1）第一期（合同总额</w:t>
      </w:r>
      <w:r>
        <w:rPr>
          <w:rFonts w:hint="eastAsia"/>
          <w:color w:val="auto"/>
          <w:highlight w:val="none"/>
          <w:lang w:val="en-US" w:eastAsia="zh-CN"/>
        </w:rPr>
        <w:t>5</w:t>
      </w:r>
      <w:r>
        <w:rPr>
          <w:rFonts w:hint="eastAsia"/>
          <w:color w:val="auto"/>
          <w:highlight w:val="none"/>
        </w:rPr>
        <w:t>0%）：</w:t>
      </w:r>
      <w:r>
        <w:rPr>
          <w:rFonts w:hint="eastAsia"/>
          <w:color w:val="auto"/>
          <w:highlight w:val="none"/>
          <w:lang w:val="en-US" w:eastAsia="zh-CN"/>
        </w:rPr>
        <w:t>乙方</w:t>
      </w:r>
      <w:r>
        <w:rPr>
          <w:rFonts w:hint="eastAsia"/>
          <w:color w:val="auto"/>
          <w:highlight w:val="none"/>
        </w:rPr>
        <w:t>完整执行方案通过</w:t>
      </w:r>
      <w:r>
        <w:rPr>
          <w:rFonts w:hint="eastAsia"/>
          <w:color w:val="auto"/>
          <w:highlight w:val="none"/>
          <w:lang w:val="en-US" w:eastAsia="zh-CN"/>
        </w:rPr>
        <w:t>甲方</w:t>
      </w:r>
      <w:r>
        <w:rPr>
          <w:rFonts w:hint="eastAsia"/>
          <w:color w:val="auto"/>
          <w:highlight w:val="none"/>
        </w:rPr>
        <w:t>审核、项目团队到位、前期筹备工作落实，经</w:t>
      </w:r>
      <w:r>
        <w:rPr>
          <w:rFonts w:hint="eastAsia"/>
          <w:color w:val="auto"/>
          <w:highlight w:val="none"/>
          <w:lang w:val="en-US" w:eastAsia="zh-CN"/>
        </w:rPr>
        <w:t>甲方</w:t>
      </w:r>
      <w:r>
        <w:rPr>
          <w:rFonts w:hint="eastAsia"/>
          <w:color w:val="auto"/>
          <w:highlight w:val="none"/>
        </w:rPr>
        <w:t>书面确认后</w:t>
      </w:r>
      <w:r>
        <w:rPr>
          <w:rFonts w:hint="eastAsia" w:ascii="宋体" w:hAnsi="宋体" w:cs="宋体"/>
          <w:color w:val="auto"/>
          <w:szCs w:val="21"/>
          <w:highlight w:val="none"/>
          <w:lang w:val="en-US" w:eastAsia="zh-CN"/>
        </w:rPr>
        <w:t>15</w:t>
      </w:r>
      <w:r>
        <w:rPr>
          <w:rFonts w:hint="eastAsia"/>
          <w:color w:val="auto"/>
          <w:highlight w:val="none"/>
          <w:lang w:val="en-US" w:eastAsia="zh-CN"/>
        </w:rPr>
        <w:t>个工作日内</w:t>
      </w:r>
      <w:r>
        <w:rPr>
          <w:rFonts w:hint="eastAsia"/>
          <w:color w:val="auto"/>
          <w:highlight w:val="none"/>
        </w:rPr>
        <w:t>支付；</w:t>
      </w:r>
    </w:p>
    <w:p w14:paraId="34A73287">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r>
        <w:rPr>
          <w:rFonts w:hint="eastAsia"/>
          <w:color w:val="auto"/>
          <w:highlight w:val="none"/>
        </w:rPr>
        <w:t>（2）第二期（合同总额</w:t>
      </w:r>
      <w:r>
        <w:rPr>
          <w:rFonts w:hint="eastAsia"/>
          <w:color w:val="auto"/>
          <w:highlight w:val="none"/>
          <w:lang w:val="en-US" w:eastAsia="zh-CN"/>
        </w:rPr>
        <w:t>5</w:t>
      </w:r>
      <w:r>
        <w:rPr>
          <w:rFonts w:hint="eastAsia"/>
          <w:color w:val="auto"/>
          <w:highlight w:val="none"/>
        </w:rPr>
        <w:t>0%）：全部服务执行完毕、全套成果资料移交完成、项目整体验收合格后，经</w:t>
      </w:r>
      <w:r>
        <w:rPr>
          <w:rFonts w:hint="eastAsia"/>
          <w:color w:val="auto"/>
          <w:highlight w:val="none"/>
          <w:lang w:val="en-US" w:eastAsia="zh-CN"/>
        </w:rPr>
        <w:t>甲方</w:t>
      </w:r>
      <w:r>
        <w:rPr>
          <w:rFonts w:hint="eastAsia"/>
          <w:color w:val="auto"/>
          <w:highlight w:val="none"/>
        </w:rPr>
        <w:t>书面确认后</w:t>
      </w:r>
      <w:r>
        <w:rPr>
          <w:rFonts w:hint="eastAsia" w:ascii="宋体" w:hAnsi="宋体" w:cs="宋体"/>
          <w:color w:val="auto"/>
          <w:szCs w:val="21"/>
          <w:highlight w:val="none"/>
          <w:lang w:val="en-US" w:eastAsia="zh-CN"/>
        </w:rPr>
        <w:t>15</w:t>
      </w:r>
      <w:r>
        <w:rPr>
          <w:rFonts w:hint="eastAsia"/>
          <w:color w:val="auto"/>
          <w:highlight w:val="none"/>
          <w:lang w:val="en-US" w:eastAsia="zh-CN"/>
        </w:rPr>
        <w:t>个工作日内</w:t>
      </w:r>
      <w:r>
        <w:rPr>
          <w:rFonts w:hint="eastAsia"/>
          <w:color w:val="auto"/>
          <w:highlight w:val="none"/>
        </w:rPr>
        <w:t>无息付清尾款。</w:t>
      </w:r>
    </w:p>
    <w:p w14:paraId="352088AC">
      <w:pPr>
        <w:pStyle w:val="13"/>
        <w:ind w:firstLine="420" w:firstLineChars="200"/>
        <w:rPr>
          <w:rFonts w:ascii="宋体" w:hAnsi="宋体" w:eastAsia="宋体"/>
          <w:color w:val="000000"/>
          <w:sz w:val="21"/>
          <w:szCs w:val="21"/>
        </w:rPr>
      </w:pPr>
      <w:r>
        <w:rPr>
          <w:rFonts w:hint="eastAsia" w:ascii="宋体" w:hAnsi="宋体" w:eastAsia="宋体" w:cs="宋体"/>
          <w:bCs/>
          <w:color w:val="000000"/>
          <w:sz w:val="21"/>
          <w:szCs w:val="21"/>
          <w:highlight w:val="none"/>
        </w:rPr>
        <w:t>3.付款前，乙方应向甲方开具等额有</w:t>
      </w:r>
      <w:r>
        <w:rPr>
          <w:rFonts w:hint="eastAsia" w:ascii="宋体" w:hAnsi="宋体" w:eastAsia="宋体" w:cs="宋体"/>
          <w:bCs/>
          <w:color w:val="000000"/>
          <w:sz w:val="21"/>
          <w:szCs w:val="21"/>
        </w:rPr>
        <w:t>效增值税专用发票，否则，甲方有权拒绝付款。</w:t>
      </w:r>
    </w:p>
    <w:p w14:paraId="615000C9">
      <w:pPr>
        <w:spacing w:line="360" w:lineRule="auto"/>
        <w:ind w:firstLine="420" w:firstLineChars="200"/>
        <w:rPr>
          <w:rFonts w:ascii="宋体"/>
          <w:color w:val="000000"/>
          <w:sz w:val="21"/>
          <w:szCs w:val="21"/>
        </w:rPr>
      </w:pPr>
      <w:r>
        <w:rPr>
          <w:rFonts w:hint="eastAsia" w:ascii="宋体" w:hAnsi="宋体" w:cs="宋体"/>
          <w:color w:val="000000"/>
          <w:sz w:val="21"/>
          <w:szCs w:val="21"/>
        </w:rPr>
        <w:t>4.乙方指定收款账号如下：</w:t>
      </w:r>
    </w:p>
    <w:p w14:paraId="6253113B">
      <w:pPr>
        <w:spacing w:line="360" w:lineRule="auto"/>
        <w:ind w:firstLine="420" w:firstLineChars="200"/>
        <w:rPr>
          <w:rFonts w:ascii="宋体" w:hAnsi="宋体" w:cs="宋体"/>
          <w:bCs/>
          <w:color w:val="000000"/>
          <w:sz w:val="21"/>
          <w:szCs w:val="21"/>
        </w:rPr>
      </w:pPr>
      <w:r>
        <w:rPr>
          <w:rFonts w:hint="eastAsia" w:ascii="宋体" w:hAnsi="宋体" w:cs="宋体"/>
          <w:bCs/>
          <w:color w:val="000000"/>
          <w:sz w:val="21"/>
          <w:szCs w:val="21"/>
        </w:rPr>
        <w:t>开户名称：</w:t>
      </w:r>
      <w:r>
        <w:rPr>
          <w:rFonts w:hint="eastAsia" w:ascii="宋体" w:hAnsi="宋体" w:cs="宋体"/>
          <w:bCs/>
          <w:color w:val="000000"/>
          <w:sz w:val="21"/>
          <w:szCs w:val="21"/>
        </w:rPr>
        <w:tab/>
      </w:r>
    </w:p>
    <w:p w14:paraId="70FEE587">
      <w:pPr>
        <w:spacing w:line="360" w:lineRule="auto"/>
        <w:ind w:firstLine="420" w:firstLineChars="200"/>
        <w:rPr>
          <w:rFonts w:ascii="宋体" w:hAnsi="宋体" w:cs="宋体"/>
          <w:bCs/>
          <w:color w:val="000000"/>
          <w:sz w:val="21"/>
          <w:szCs w:val="21"/>
        </w:rPr>
      </w:pPr>
      <w:r>
        <w:rPr>
          <w:rFonts w:hint="eastAsia" w:ascii="宋体" w:hAnsi="宋体" w:cs="宋体"/>
          <w:bCs/>
          <w:color w:val="000000"/>
          <w:sz w:val="21"/>
          <w:szCs w:val="21"/>
        </w:rPr>
        <w:t>账    号：</w:t>
      </w:r>
    </w:p>
    <w:p w14:paraId="5F214542">
      <w:pPr>
        <w:spacing w:line="360" w:lineRule="auto"/>
        <w:ind w:firstLine="420" w:firstLineChars="200"/>
        <w:rPr>
          <w:rFonts w:ascii="宋体" w:hAnsi="宋体" w:cs="宋体"/>
          <w:bCs/>
          <w:color w:val="000000"/>
          <w:sz w:val="21"/>
          <w:szCs w:val="21"/>
        </w:rPr>
      </w:pPr>
      <w:r>
        <w:rPr>
          <w:rFonts w:hint="eastAsia" w:ascii="宋体" w:hAnsi="宋体" w:cs="宋体"/>
          <w:bCs/>
          <w:color w:val="000000"/>
          <w:sz w:val="21"/>
          <w:szCs w:val="21"/>
        </w:rPr>
        <w:t>开户银行：</w:t>
      </w:r>
    </w:p>
    <w:p w14:paraId="09FFB494">
      <w:pPr>
        <w:spacing w:line="360" w:lineRule="auto"/>
        <w:ind w:firstLine="420" w:firstLineChars="200"/>
        <w:rPr>
          <w:rFonts w:ascii="宋体" w:hAnsi="宋体" w:cs="宋体"/>
          <w:bCs/>
          <w:color w:val="000000"/>
          <w:sz w:val="21"/>
          <w:szCs w:val="21"/>
        </w:rPr>
      </w:pPr>
      <w:r>
        <w:rPr>
          <w:rFonts w:hint="eastAsia" w:ascii="宋体" w:hAnsi="宋体" w:cs="宋体"/>
          <w:bCs/>
          <w:color w:val="000000"/>
          <w:sz w:val="21"/>
          <w:szCs w:val="21"/>
        </w:rPr>
        <w:t>本合同列明的账户为乙方的唯一指定收款账户，甲方向乙方上述银行账户汇款即视为付款完成。非经甲方同意，乙方不得擅自变更收款账户。如乙方收款账户发生变更的应至少在变更前5日内且在约定付款期限前，通过书面方式告知甲方，否则由此产生的法律责任由乙方自行承担。在汇款过程中，因乙方账户或其他第三方的原因（包括但不限于账号被注销、被冻结等）导致其无法收取款项的，由乙方自行承担相应后果，甲方视为已履行付款义务。甲方有权直接在应付费用中扣除乙方应承担违约金或赔偿金等。</w:t>
      </w:r>
    </w:p>
    <w:p w14:paraId="4805A317">
      <w:pPr>
        <w:spacing w:line="360" w:lineRule="auto"/>
        <w:ind w:firstLine="420" w:firstLineChars="200"/>
        <w:rPr>
          <w:rFonts w:ascii="宋体" w:hAnsi="宋体"/>
          <w:sz w:val="21"/>
          <w:szCs w:val="21"/>
        </w:rPr>
      </w:pPr>
      <w:r>
        <w:rPr>
          <w:rFonts w:hint="eastAsia" w:ascii="宋体" w:hAnsi="宋体"/>
          <w:sz w:val="21"/>
          <w:szCs w:val="21"/>
        </w:rPr>
        <w:t xml:space="preserve"> </w:t>
      </w:r>
    </w:p>
    <w:p w14:paraId="5CB3A062">
      <w:pPr>
        <w:spacing w:line="360" w:lineRule="auto"/>
        <w:rPr>
          <w:rFonts w:ascii="宋体"/>
          <w:b/>
          <w:bCs/>
          <w:sz w:val="21"/>
          <w:szCs w:val="21"/>
        </w:rPr>
      </w:pPr>
      <w:r>
        <w:rPr>
          <w:rFonts w:hint="eastAsia" w:ascii="宋体" w:hAnsi="宋体" w:cs="宋体"/>
          <w:b/>
          <w:bCs/>
          <w:sz w:val="21"/>
          <w:szCs w:val="21"/>
        </w:rPr>
        <w:t>第三条：双方的权利和义务</w:t>
      </w:r>
    </w:p>
    <w:p w14:paraId="2226C760">
      <w:pPr>
        <w:spacing w:line="360" w:lineRule="auto"/>
        <w:ind w:firstLine="420" w:firstLineChars="200"/>
        <w:rPr>
          <w:rFonts w:ascii="宋体"/>
          <w:sz w:val="21"/>
          <w:szCs w:val="21"/>
        </w:rPr>
      </w:pPr>
      <w:r>
        <w:rPr>
          <w:rFonts w:hint="eastAsia" w:ascii="宋体" w:hAnsi="宋体" w:cs="宋体"/>
          <w:sz w:val="21"/>
          <w:szCs w:val="21"/>
        </w:rPr>
        <w:t>（一）甲方的权利和义务：</w:t>
      </w:r>
    </w:p>
    <w:p w14:paraId="3C77E2E1">
      <w:pPr>
        <w:spacing w:line="360" w:lineRule="auto"/>
        <w:ind w:firstLine="420" w:firstLineChars="200"/>
        <w:rPr>
          <w:rFonts w:ascii="宋体"/>
          <w:sz w:val="21"/>
          <w:szCs w:val="21"/>
        </w:rPr>
      </w:pPr>
      <w:r>
        <w:rPr>
          <w:rFonts w:hint="eastAsia" w:ascii="宋体" w:hAnsi="宋体" w:cs="宋体"/>
          <w:sz w:val="21"/>
          <w:szCs w:val="21"/>
        </w:rPr>
        <w:t>1.甲方有权根据本合同所约定的内容及标准，检查乙方提供的服务质量，如乙方提供的服务</w:t>
      </w:r>
      <w:r>
        <w:rPr>
          <w:rFonts w:hint="eastAsia" w:ascii="宋体" w:hAnsi="宋体" w:cs="宋体"/>
          <w:sz w:val="21"/>
          <w:szCs w:val="21"/>
          <w:lang w:eastAsia="zh-Hans"/>
        </w:rPr>
        <w:t>进度和服务</w:t>
      </w:r>
      <w:r>
        <w:rPr>
          <w:rFonts w:hint="eastAsia" w:ascii="宋体" w:hAnsi="宋体" w:cs="宋体"/>
          <w:sz w:val="21"/>
          <w:szCs w:val="21"/>
        </w:rPr>
        <w:t>质量不符合本合同的约定，甲方有权要求乙方在指定时间内作出补充或修正。如乙方未能按照约定时间内完成甲方指定工作的，甲方有权追究乙方相应法律责任，如产生经济损失的，乙方应赔偿甲方一切经济损失</w:t>
      </w:r>
      <w:r>
        <w:rPr>
          <w:rFonts w:hint="eastAsia" w:ascii="宋体" w:hAnsi="宋体" w:cs="宋体"/>
          <w:sz w:val="21"/>
          <w:szCs w:val="21"/>
          <w:lang w:eastAsia="zh-Hans"/>
        </w:rPr>
        <w:t>，包括甲方另行委托第三方完成本合同约定项目所支出的全部费用</w:t>
      </w:r>
      <w:r>
        <w:rPr>
          <w:rFonts w:hint="eastAsia" w:ascii="宋体" w:hAnsi="宋体" w:cs="宋体"/>
          <w:sz w:val="21"/>
          <w:szCs w:val="21"/>
        </w:rPr>
        <w:t>。</w:t>
      </w:r>
    </w:p>
    <w:p w14:paraId="364F060A">
      <w:pPr>
        <w:spacing w:line="360" w:lineRule="auto"/>
        <w:ind w:firstLine="420" w:firstLineChars="200"/>
        <w:rPr>
          <w:rFonts w:ascii="宋体"/>
          <w:sz w:val="21"/>
          <w:szCs w:val="21"/>
        </w:rPr>
      </w:pPr>
      <w:r>
        <w:rPr>
          <w:rFonts w:hint="eastAsia" w:ascii="宋体" w:hAnsi="宋体" w:cs="宋体"/>
          <w:sz w:val="21"/>
          <w:szCs w:val="21"/>
        </w:rPr>
        <w:t>2.甲方必须依据本合同规定，按时足额向乙方支付服务款项。</w:t>
      </w:r>
    </w:p>
    <w:p w14:paraId="3029FE9A">
      <w:pPr>
        <w:spacing w:line="360" w:lineRule="auto"/>
        <w:ind w:firstLine="420" w:firstLineChars="200"/>
        <w:rPr>
          <w:rFonts w:ascii="宋体"/>
          <w:sz w:val="21"/>
          <w:szCs w:val="21"/>
        </w:rPr>
      </w:pPr>
      <w:r>
        <w:rPr>
          <w:rFonts w:hint="eastAsia" w:ascii="宋体" w:hAnsi="宋体" w:cs="宋体"/>
          <w:sz w:val="21"/>
          <w:szCs w:val="21"/>
        </w:rPr>
        <w:t>（二）乙方的权利和义务：</w:t>
      </w:r>
    </w:p>
    <w:p w14:paraId="1B97383B">
      <w:pPr>
        <w:spacing w:line="360" w:lineRule="auto"/>
        <w:ind w:firstLine="420" w:firstLineChars="200"/>
        <w:rPr>
          <w:rFonts w:ascii="宋体"/>
          <w:sz w:val="21"/>
          <w:szCs w:val="21"/>
        </w:rPr>
      </w:pPr>
      <w:r>
        <w:rPr>
          <w:rFonts w:hint="eastAsia" w:ascii="宋体" w:hAnsi="宋体" w:cs="宋体"/>
          <w:sz w:val="21"/>
          <w:szCs w:val="21"/>
        </w:rPr>
        <w:t>1.乙方</w:t>
      </w:r>
      <w:r>
        <w:rPr>
          <w:rFonts w:hint="eastAsia" w:ascii="宋体" w:hAnsi="宋体" w:cs="宋体"/>
          <w:sz w:val="21"/>
          <w:szCs w:val="21"/>
          <w:lang w:val="en-US" w:eastAsia="zh-CN"/>
        </w:rPr>
        <w:t>完成合同约定的全部义务后</w:t>
      </w:r>
      <w:r>
        <w:rPr>
          <w:rFonts w:hint="eastAsia" w:ascii="宋体" w:hAnsi="宋体" w:cs="宋体"/>
          <w:sz w:val="21"/>
          <w:szCs w:val="21"/>
        </w:rPr>
        <w:t>有权要求甲方</w:t>
      </w:r>
      <w:r>
        <w:rPr>
          <w:rFonts w:hint="eastAsia" w:ascii="宋体" w:hAnsi="宋体" w:cs="宋体"/>
          <w:sz w:val="21"/>
          <w:szCs w:val="21"/>
          <w:highlight w:val="none"/>
        </w:rPr>
        <w:t>按本合同约定条款</w:t>
      </w:r>
      <w:r>
        <w:rPr>
          <w:rFonts w:hint="eastAsia" w:ascii="宋体" w:hAnsi="宋体" w:cs="宋体"/>
          <w:sz w:val="21"/>
          <w:szCs w:val="21"/>
        </w:rPr>
        <w:t>足额支付项目费用。</w:t>
      </w:r>
    </w:p>
    <w:p w14:paraId="06015AF7">
      <w:pPr>
        <w:spacing w:line="360" w:lineRule="auto"/>
        <w:ind w:firstLine="420" w:firstLineChars="200"/>
        <w:rPr>
          <w:rFonts w:ascii="宋体"/>
          <w:sz w:val="21"/>
          <w:szCs w:val="21"/>
        </w:rPr>
      </w:pPr>
      <w:r>
        <w:rPr>
          <w:rFonts w:hint="eastAsia" w:ascii="宋体" w:hAnsi="宋体" w:cs="宋体"/>
          <w:sz w:val="21"/>
          <w:szCs w:val="21"/>
        </w:rPr>
        <w:t>2.乙方须按照甲方的要求按时按量完成工作任务。</w:t>
      </w:r>
    </w:p>
    <w:p w14:paraId="40783740">
      <w:pPr>
        <w:spacing w:line="360" w:lineRule="auto"/>
        <w:ind w:firstLine="420" w:firstLineChars="200"/>
        <w:rPr>
          <w:rFonts w:ascii="宋体"/>
          <w:sz w:val="21"/>
          <w:szCs w:val="21"/>
        </w:rPr>
      </w:pPr>
      <w:r>
        <w:rPr>
          <w:rFonts w:hint="eastAsia" w:ascii="宋体"/>
          <w:sz w:val="21"/>
          <w:szCs w:val="21"/>
        </w:rPr>
        <w:t>3.乙方保证对甲方提供服务的质量和合法性。乙方保证向甲方提供的视频的知识产权无瑕疵，保证甲方</w:t>
      </w:r>
      <w:r>
        <w:rPr>
          <w:rFonts w:hint="eastAsia" w:ascii="宋体"/>
          <w:sz w:val="21"/>
          <w:szCs w:val="21"/>
          <w:lang w:eastAsia="zh-Hans"/>
        </w:rPr>
        <w:t>使用乙方提交的服务成果</w:t>
      </w:r>
      <w:r>
        <w:rPr>
          <w:rFonts w:hint="eastAsia" w:ascii="宋体"/>
          <w:sz w:val="21"/>
          <w:szCs w:val="21"/>
        </w:rPr>
        <w:t>不会侵犯任何第三方合法权益，否则由此产生的纠纷由乙方处理及承担相关的法律责任。</w:t>
      </w:r>
    </w:p>
    <w:p w14:paraId="7A791852">
      <w:pPr>
        <w:spacing w:line="360" w:lineRule="auto"/>
        <w:ind w:firstLine="420" w:firstLineChars="200"/>
        <w:rPr>
          <w:rFonts w:ascii="宋体"/>
          <w:sz w:val="21"/>
          <w:szCs w:val="21"/>
        </w:rPr>
      </w:pPr>
    </w:p>
    <w:p w14:paraId="2B71E008">
      <w:pPr>
        <w:spacing w:line="360" w:lineRule="auto"/>
        <w:rPr>
          <w:rFonts w:ascii="宋体"/>
          <w:b/>
          <w:bCs/>
          <w:sz w:val="21"/>
          <w:szCs w:val="21"/>
        </w:rPr>
      </w:pPr>
      <w:r>
        <w:rPr>
          <w:rFonts w:hint="eastAsia" w:ascii="宋体" w:hAnsi="宋体" w:cs="宋体"/>
          <w:b/>
          <w:bCs/>
          <w:sz w:val="21"/>
          <w:szCs w:val="21"/>
        </w:rPr>
        <w:t>第四条：违约责任</w:t>
      </w:r>
    </w:p>
    <w:p w14:paraId="34ED5DD1">
      <w:pPr>
        <w:spacing w:line="360" w:lineRule="auto"/>
        <w:ind w:firstLine="420" w:firstLineChars="200"/>
        <w:rPr>
          <w:rFonts w:ascii="宋体" w:hAnsi="宋体" w:cs="宋体"/>
          <w:sz w:val="21"/>
          <w:szCs w:val="21"/>
        </w:rPr>
      </w:pPr>
      <w:r>
        <w:rPr>
          <w:rFonts w:hint="eastAsia" w:ascii="宋体" w:hAnsi="宋体" w:cs="宋体"/>
          <w:sz w:val="21"/>
          <w:szCs w:val="21"/>
        </w:rPr>
        <w:t>1.乙方应按合同约定时间完成各阶段受托事项，否则，一旦延迟、完成质量不符合甲方要求或给甲方造成损失，甲方有权立即单方解除本合同，合同解除后，乙方将向甲方退回全部已收款项（如有），并承担合同总价3</w:t>
      </w:r>
      <w:r>
        <w:rPr>
          <w:rFonts w:ascii="宋体" w:hAnsi="宋体" w:cs="宋体"/>
          <w:sz w:val="21"/>
          <w:szCs w:val="21"/>
        </w:rPr>
        <w:t>0%</w:t>
      </w:r>
      <w:r>
        <w:rPr>
          <w:rFonts w:hint="eastAsia" w:ascii="宋体" w:hAnsi="宋体" w:cs="宋体"/>
          <w:sz w:val="21"/>
          <w:szCs w:val="21"/>
        </w:rPr>
        <w:t>的违约金。</w:t>
      </w:r>
    </w:p>
    <w:p w14:paraId="030F3418">
      <w:pPr>
        <w:spacing w:line="360" w:lineRule="auto"/>
        <w:ind w:firstLine="420" w:firstLineChars="200"/>
        <w:rPr>
          <w:rFonts w:ascii="宋体" w:hAnsi="宋体" w:cs="宋体"/>
          <w:sz w:val="21"/>
          <w:szCs w:val="21"/>
          <w:highlight w:val="none"/>
        </w:rPr>
      </w:pPr>
      <w:r>
        <w:rPr>
          <w:rFonts w:hint="eastAsia" w:ascii="宋体" w:hAnsi="宋体" w:cs="宋体"/>
          <w:sz w:val="21"/>
          <w:szCs w:val="21"/>
          <w:highlight w:val="none"/>
        </w:rPr>
        <w:t>2.未经甲方同意，乙方不得将本合同权利义务的全部或部分转让给其他第三方。</w:t>
      </w:r>
    </w:p>
    <w:p w14:paraId="10942934">
      <w:pPr>
        <w:pStyle w:val="26"/>
        <w:ind w:firstLine="420" w:firstLineChars="200"/>
        <w:rPr>
          <w:rFonts w:ascii="宋体" w:hAnsi="宋体" w:eastAsia="宋体" w:cs="宋体"/>
          <w:kern w:val="2"/>
          <w:sz w:val="21"/>
          <w:szCs w:val="21"/>
        </w:rPr>
      </w:pPr>
      <w:r>
        <w:rPr>
          <w:rFonts w:hint="eastAsia" w:ascii="宋体" w:hAnsi="宋体" w:eastAsia="宋体" w:cs="宋体"/>
          <w:kern w:val="2"/>
          <w:sz w:val="21"/>
          <w:szCs w:val="21"/>
        </w:rPr>
        <w:t>3.上述违约责任尚不足以弥补甲方直接经济损失的，应补足直接经济损失。</w:t>
      </w:r>
    </w:p>
    <w:p w14:paraId="62B04944">
      <w:pPr>
        <w:pStyle w:val="26"/>
        <w:ind w:firstLine="420" w:firstLineChars="200"/>
        <w:rPr>
          <w:rFonts w:ascii="宋体" w:hAnsi="宋体" w:eastAsia="宋体" w:cs="宋体"/>
          <w:kern w:val="2"/>
          <w:sz w:val="21"/>
          <w:szCs w:val="21"/>
        </w:rPr>
      </w:pPr>
      <w:r>
        <w:rPr>
          <w:rFonts w:hint="eastAsia" w:ascii="宋体" w:hAnsi="宋体" w:eastAsia="宋体" w:cs="宋体"/>
          <w:kern w:val="2"/>
          <w:sz w:val="21"/>
          <w:szCs w:val="21"/>
        </w:rPr>
        <w:t>4.因乙方在实施本项目过程中侵犯第三人合法权益导致甲方承担赔偿责任的，甲方有权要求乙方支付合同总额30%的违约金、赔偿甲方一切损失。同时甲方有权解除本合同。</w:t>
      </w:r>
    </w:p>
    <w:p w14:paraId="5BA6CD87">
      <w:pPr>
        <w:spacing w:line="360" w:lineRule="auto"/>
        <w:rPr>
          <w:rFonts w:ascii="宋体" w:hAnsi="宋体" w:cs="宋体"/>
          <w:b/>
          <w:bCs/>
          <w:sz w:val="21"/>
          <w:szCs w:val="21"/>
        </w:rPr>
      </w:pPr>
    </w:p>
    <w:p w14:paraId="03BA7E54">
      <w:pPr>
        <w:spacing w:line="360" w:lineRule="auto"/>
        <w:rPr>
          <w:rFonts w:ascii="宋体" w:hAnsi="宋体" w:cs="宋体"/>
          <w:b/>
          <w:bCs/>
          <w:sz w:val="21"/>
          <w:szCs w:val="21"/>
        </w:rPr>
      </w:pPr>
      <w:r>
        <w:rPr>
          <w:rFonts w:hint="eastAsia" w:ascii="宋体" w:hAnsi="宋体" w:cs="宋体"/>
          <w:b/>
          <w:bCs/>
          <w:sz w:val="21"/>
          <w:szCs w:val="21"/>
        </w:rPr>
        <w:t>第五条：知识产权</w:t>
      </w:r>
    </w:p>
    <w:p w14:paraId="05BDA83F">
      <w:pPr>
        <w:spacing w:line="360" w:lineRule="auto"/>
        <w:ind w:firstLine="420" w:firstLineChars="200"/>
        <w:rPr>
          <w:rFonts w:ascii="宋体" w:hAnsi="宋体" w:cs="宋体"/>
          <w:sz w:val="21"/>
          <w:szCs w:val="21"/>
        </w:rPr>
      </w:pPr>
      <w:r>
        <w:rPr>
          <w:rFonts w:hint="eastAsia" w:ascii="宋体" w:hAnsi="宋体" w:cs="宋体"/>
          <w:sz w:val="21"/>
          <w:szCs w:val="21"/>
        </w:rPr>
        <w:t>1. 甲方在合作过程中提供给乙方的数据、素材、图纸等资料和信息，其相关知识产权均应为甲方独立拥有，甲方的上述权利在任何情况下均不发生转移。未经甲方书面同意，乙方不得将其用于本协议之外的目的和用途。</w:t>
      </w:r>
    </w:p>
    <w:p w14:paraId="696ED81E">
      <w:pPr>
        <w:spacing w:line="360" w:lineRule="auto"/>
        <w:ind w:firstLine="420" w:firstLineChars="200"/>
        <w:rPr>
          <w:rFonts w:ascii="宋体" w:hAnsi="宋体" w:cs="宋体"/>
          <w:sz w:val="21"/>
          <w:szCs w:val="21"/>
        </w:rPr>
      </w:pPr>
      <w:r>
        <w:rPr>
          <w:rFonts w:hint="eastAsia" w:ascii="宋体" w:hAnsi="宋体" w:cs="宋体"/>
          <w:sz w:val="21"/>
          <w:szCs w:val="21"/>
        </w:rPr>
        <w:t>2. 甲方委托乙方为履行本协议而进行设计、制作或撰写的作品（如有）的知识产权归甲方所有。</w:t>
      </w:r>
    </w:p>
    <w:p w14:paraId="21EFB7DF">
      <w:pPr>
        <w:spacing w:line="360" w:lineRule="auto"/>
        <w:ind w:firstLine="420" w:firstLineChars="200"/>
        <w:rPr>
          <w:rFonts w:ascii="宋体" w:hAnsi="宋体" w:cs="宋体"/>
          <w:sz w:val="21"/>
          <w:szCs w:val="21"/>
        </w:rPr>
      </w:pPr>
      <w:r>
        <w:rPr>
          <w:rFonts w:hint="eastAsia" w:ascii="宋体" w:hAnsi="宋体" w:cs="宋体"/>
          <w:sz w:val="21"/>
          <w:szCs w:val="21"/>
        </w:rPr>
        <w:t>3. 乙方在项目实施过程中不得侵犯第三人知识产权。需要使用第三人知识产权的，乙方应取得权利人许可或者授权并由乙方承担费用。</w:t>
      </w:r>
    </w:p>
    <w:p w14:paraId="4B71E098">
      <w:pPr>
        <w:spacing w:line="360" w:lineRule="auto"/>
        <w:rPr>
          <w:rFonts w:ascii="宋体" w:hAnsi="宋体" w:cs="宋体"/>
          <w:b/>
          <w:bCs/>
          <w:sz w:val="21"/>
          <w:szCs w:val="21"/>
        </w:rPr>
      </w:pPr>
    </w:p>
    <w:p w14:paraId="12D3ACE8">
      <w:pPr>
        <w:spacing w:line="360" w:lineRule="auto"/>
        <w:rPr>
          <w:rFonts w:ascii="宋体"/>
          <w:b/>
          <w:bCs/>
          <w:sz w:val="21"/>
          <w:szCs w:val="21"/>
        </w:rPr>
      </w:pPr>
      <w:r>
        <w:rPr>
          <w:rFonts w:hint="eastAsia" w:ascii="宋体" w:hAnsi="宋体" w:cs="宋体"/>
          <w:b/>
          <w:bCs/>
          <w:sz w:val="21"/>
          <w:szCs w:val="21"/>
        </w:rPr>
        <w:t>第六条：不可抗力</w:t>
      </w:r>
    </w:p>
    <w:p w14:paraId="7752140D">
      <w:pPr>
        <w:spacing w:line="360" w:lineRule="auto"/>
        <w:ind w:firstLine="420" w:firstLineChars="200"/>
        <w:rPr>
          <w:rFonts w:ascii="宋体" w:hAnsi="宋体" w:cs="宋体"/>
          <w:sz w:val="21"/>
          <w:szCs w:val="21"/>
        </w:rPr>
      </w:pPr>
      <w:r>
        <w:rPr>
          <w:rFonts w:hint="eastAsia" w:ascii="宋体" w:hAnsi="宋体" w:cs="宋体"/>
          <w:sz w:val="21"/>
          <w:szCs w:val="21"/>
        </w:rPr>
        <w:t>1.如发生不可抗力（不能预见或即便预见亦无法避免的情况，包括瘟疫、地震、台风、洪水、火灾、战争、罢工、政府禁令以及双方均不可预见、不能控制的事情或情况），阻碍受影响方履行其在本合同项下的义务，受影响方应及时书面通知另一方并提供有关该事件的详尽资料，说明其不能履行或延迟履行本合同全部或部分条款的原因，双方有权解除合同且无需承担违约责任。</w:t>
      </w:r>
    </w:p>
    <w:p w14:paraId="5EFE308D">
      <w:pPr>
        <w:spacing w:line="360" w:lineRule="auto"/>
        <w:ind w:firstLine="420" w:firstLineChars="200"/>
        <w:rPr>
          <w:rFonts w:ascii="宋体"/>
          <w:sz w:val="21"/>
          <w:szCs w:val="21"/>
        </w:rPr>
      </w:pPr>
      <w:r>
        <w:rPr>
          <w:rFonts w:hint="eastAsia" w:ascii="宋体" w:hAnsi="宋体" w:cs="宋体"/>
          <w:sz w:val="21"/>
          <w:szCs w:val="21"/>
        </w:rPr>
        <w:t>2.发生不可抗力事件后，受影响方均无须对因其未能履行或延迟履行本合同而使另一方蒙受的任何损害、费用增加或损失负责，而未能履行或延迟履行不应被视为违反本合同。但受影响方应及时采取适当措施尽量减少或消除该事件的影响，防止损害结果扩大，并应在尽可能短的时间内恢复履行受该事件影响的义务，否则消极处理的一方需对损害结果的扩大部分承担赔偿责任。</w:t>
      </w:r>
    </w:p>
    <w:p w14:paraId="5456F924">
      <w:pPr>
        <w:spacing w:line="360" w:lineRule="auto"/>
        <w:rPr>
          <w:rFonts w:ascii="宋体" w:hAnsi="宋体" w:cs="宋体"/>
          <w:b/>
          <w:bCs/>
          <w:sz w:val="21"/>
          <w:szCs w:val="21"/>
        </w:rPr>
      </w:pPr>
    </w:p>
    <w:p w14:paraId="241F8975">
      <w:pPr>
        <w:spacing w:line="360" w:lineRule="auto"/>
        <w:rPr>
          <w:rFonts w:ascii="宋体"/>
          <w:b/>
          <w:bCs/>
          <w:sz w:val="21"/>
          <w:szCs w:val="21"/>
        </w:rPr>
      </w:pPr>
      <w:r>
        <w:rPr>
          <w:rFonts w:hint="eastAsia" w:ascii="宋体" w:hAnsi="宋体" w:cs="宋体"/>
          <w:b/>
          <w:bCs/>
          <w:sz w:val="21"/>
          <w:szCs w:val="21"/>
        </w:rPr>
        <w:t>第七条：争议解决</w:t>
      </w:r>
    </w:p>
    <w:p w14:paraId="17124BB7">
      <w:pPr>
        <w:spacing w:line="360" w:lineRule="auto"/>
        <w:ind w:firstLine="420" w:firstLineChars="200"/>
        <w:rPr>
          <w:rFonts w:ascii="宋体"/>
          <w:sz w:val="21"/>
          <w:szCs w:val="21"/>
        </w:rPr>
      </w:pPr>
      <w:r>
        <w:rPr>
          <w:rFonts w:hint="eastAsia" w:ascii="宋体" w:hAnsi="宋体" w:cs="宋体"/>
          <w:sz w:val="21"/>
          <w:szCs w:val="21"/>
        </w:rPr>
        <w:t>执行本合同过程中发生争议，应友好协商解决，协商不成的，任何一方可到合同签署地（广州市越秀区）有管辖权的法院提起诉讼。</w:t>
      </w:r>
    </w:p>
    <w:p w14:paraId="066EED0A">
      <w:pPr>
        <w:spacing w:line="360" w:lineRule="auto"/>
        <w:rPr>
          <w:rFonts w:ascii="宋体" w:hAnsi="宋体" w:cs="宋体"/>
          <w:b/>
          <w:bCs/>
          <w:sz w:val="21"/>
          <w:szCs w:val="21"/>
        </w:rPr>
      </w:pPr>
    </w:p>
    <w:p w14:paraId="30DD5A0C">
      <w:pPr>
        <w:spacing w:line="360" w:lineRule="auto"/>
        <w:rPr>
          <w:rFonts w:ascii="宋体"/>
          <w:b/>
          <w:bCs/>
          <w:sz w:val="21"/>
          <w:szCs w:val="21"/>
        </w:rPr>
      </w:pPr>
      <w:r>
        <w:rPr>
          <w:rFonts w:hint="eastAsia" w:ascii="宋体" w:hAnsi="宋体" w:cs="宋体"/>
          <w:b/>
          <w:bCs/>
          <w:sz w:val="21"/>
          <w:szCs w:val="21"/>
        </w:rPr>
        <w:t>第八条：其他</w:t>
      </w:r>
    </w:p>
    <w:p w14:paraId="321E61DE">
      <w:pPr>
        <w:spacing w:line="360" w:lineRule="auto"/>
        <w:ind w:firstLine="420" w:firstLineChars="200"/>
        <w:rPr>
          <w:rFonts w:ascii="宋体"/>
          <w:sz w:val="21"/>
          <w:szCs w:val="21"/>
        </w:rPr>
      </w:pPr>
      <w:r>
        <w:rPr>
          <w:rFonts w:hint="eastAsia" w:ascii="宋体" w:hAnsi="宋体" w:cs="宋体"/>
          <w:sz w:val="21"/>
          <w:szCs w:val="21"/>
        </w:rPr>
        <w:t>1.双方任何通知、文件应以书面形式，并向本合同首页载明地址通过专人或邮递送达，于对方签收或寄出之日起</w:t>
      </w:r>
      <w:r>
        <w:rPr>
          <w:rFonts w:ascii="宋体" w:hAnsi="宋体" w:cs="宋体"/>
          <w:sz w:val="21"/>
          <w:szCs w:val="21"/>
        </w:rPr>
        <w:t>3</w:t>
      </w:r>
      <w:r>
        <w:rPr>
          <w:rFonts w:hint="eastAsia" w:ascii="宋体" w:hAnsi="宋体" w:cs="宋体"/>
          <w:sz w:val="21"/>
          <w:szCs w:val="21"/>
        </w:rPr>
        <w:t>个工作日（无论对方签收与否）即视为送达。通过传真送达的，传送成功的，即视为送达。一方变更通讯信息的，应当自变更之日起3日内以书面形式通知另一方，该书面通知作为本合同的附件，其载明的、变更后的地址为双方通知送达地址。未及时通知并影响本合同履行或造成损失的，未履行通知义务一方应承担怠于通知的不利法律后果。</w:t>
      </w:r>
    </w:p>
    <w:p w14:paraId="5988DF1E">
      <w:pPr>
        <w:spacing w:line="360" w:lineRule="auto"/>
        <w:ind w:firstLine="420" w:firstLineChars="200"/>
        <w:rPr>
          <w:rFonts w:hint="eastAsia" w:ascii="宋体" w:hAnsi="宋体" w:cs="宋体"/>
          <w:sz w:val="21"/>
          <w:szCs w:val="21"/>
        </w:rPr>
      </w:pPr>
      <w:r>
        <w:rPr>
          <w:rFonts w:hint="eastAsia" w:ascii="宋体" w:hAnsi="宋体" w:cs="宋体"/>
          <w:sz w:val="21"/>
          <w:szCs w:val="21"/>
        </w:rPr>
        <w:t>2.本合同以甲乙双方签字盖章之日起为合同生效日，有效期一年，如需延长，双方另行签订补充协议。</w:t>
      </w:r>
    </w:p>
    <w:p w14:paraId="7A8C822D">
      <w:pPr>
        <w:spacing w:line="360" w:lineRule="auto"/>
        <w:ind w:firstLine="420" w:firstLineChars="200"/>
        <w:rPr>
          <w:rFonts w:ascii="宋体"/>
          <w:sz w:val="21"/>
          <w:szCs w:val="21"/>
        </w:rPr>
      </w:pPr>
      <w:r>
        <w:rPr>
          <w:rFonts w:hint="eastAsia" w:ascii="宋体" w:hAnsi="宋体" w:cs="宋体"/>
          <w:sz w:val="21"/>
          <w:szCs w:val="21"/>
        </w:rPr>
        <w:t>3.本合同壹式</w:t>
      </w:r>
      <w:r>
        <w:rPr>
          <w:rFonts w:ascii="宋体" w:hAnsi="宋体" w:cs="宋体"/>
          <w:sz w:val="21"/>
          <w:szCs w:val="21"/>
          <w:u w:val="single"/>
        </w:rPr>
        <w:t xml:space="preserve"> </w:t>
      </w:r>
      <w:r>
        <w:rPr>
          <w:rFonts w:hint="eastAsia" w:ascii="宋体" w:hAnsi="宋体" w:cs="宋体"/>
          <w:sz w:val="21"/>
          <w:szCs w:val="21"/>
          <w:u w:val="single"/>
        </w:rPr>
        <w:t>肆</w:t>
      </w:r>
      <w:r>
        <w:rPr>
          <w:rFonts w:ascii="宋体" w:hAnsi="宋体" w:cs="宋体"/>
          <w:sz w:val="21"/>
          <w:szCs w:val="21"/>
          <w:u w:val="single"/>
        </w:rPr>
        <w:t xml:space="preserve"> </w:t>
      </w:r>
      <w:r>
        <w:rPr>
          <w:rFonts w:hint="eastAsia" w:ascii="宋体" w:hAnsi="宋体" w:cs="宋体"/>
          <w:sz w:val="21"/>
          <w:szCs w:val="21"/>
        </w:rPr>
        <w:t>份，甲方执</w:t>
      </w:r>
      <w:r>
        <w:rPr>
          <w:rFonts w:ascii="宋体" w:hAnsi="宋体" w:cs="宋体"/>
          <w:sz w:val="21"/>
          <w:szCs w:val="21"/>
          <w:u w:val="single"/>
        </w:rPr>
        <w:t xml:space="preserve"> </w:t>
      </w:r>
      <w:r>
        <w:rPr>
          <w:rFonts w:hint="eastAsia" w:ascii="宋体" w:hAnsi="宋体" w:cs="宋体"/>
          <w:sz w:val="21"/>
          <w:szCs w:val="21"/>
          <w:u w:val="single"/>
        </w:rPr>
        <w:t>贰</w:t>
      </w:r>
      <w:r>
        <w:rPr>
          <w:rFonts w:ascii="宋体" w:hAnsi="宋体" w:cs="宋体"/>
          <w:sz w:val="21"/>
          <w:szCs w:val="21"/>
          <w:u w:val="single"/>
        </w:rPr>
        <w:t xml:space="preserve"> </w:t>
      </w:r>
      <w:r>
        <w:rPr>
          <w:rFonts w:hint="eastAsia" w:ascii="宋体" w:hAnsi="宋体" w:cs="宋体"/>
          <w:sz w:val="21"/>
          <w:szCs w:val="21"/>
        </w:rPr>
        <w:t>份，乙方执</w:t>
      </w:r>
      <w:r>
        <w:rPr>
          <w:rFonts w:ascii="宋体" w:hAnsi="宋体" w:cs="宋体"/>
          <w:sz w:val="21"/>
          <w:szCs w:val="21"/>
          <w:u w:val="single"/>
        </w:rPr>
        <w:t xml:space="preserve"> </w:t>
      </w:r>
      <w:r>
        <w:rPr>
          <w:rFonts w:hint="eastAsia" w:ascii="宋体" w:hAnsi="宋体" w:cs="宋体"/>
          <w:sz w:val="21"/>
          <w:szCs w:val="21"/>
          <w:u w:val="single"/>
        </w:rPr>
        <w:t>贰</w:t>
      </w:r>
      <w:r>
        <w:rPr>
          <w:rFonts w:ascii="宋体" w:hAnsi="宋体" w:cs="宋体"/>
          <w:sz w:val="21"/>
          <w:szCs w:val="21"/>
          <w:u w:val="single"/>
        </w:rPr>
        <w:t xml:space="preserve"> </w:t>
      </w:r>
      <w:r>
        <w:rPr>
          <w:rFonts w:hint="eastAsia" w:ascii="宋体" w:hAnsi="宋体" w:cs="宋体"/>
          <w:sz w:val="21"/>
          <w:szCs w:val="21"/>
        </w:rPr>
        <w:t>份，具有同等法律效力。</w:t>
      </w:r>
    </w:p>
    <w:p w14:paraId="464F5AB5">
      <w:pPr>
        <w:spacing w:line="360" w:lineRule="auto"/>
        <w:ind w:firstLine="420" w:firstLineChars="200"/>
        <w:rPr>
          <w:rFonts w:ascii="宋体"/>
          <w:sz w:val="21"/>
          <w:szCs w:val="21"/>
        </w:rPr>
      </w:pPr>
      <w:r>
        <w:rPr>
          <w:rFonts w:hint="eastAsia" w:ascii="宋体" w:hAnsi="宋体" w:cs="宋体"/>
          <w:sz w:val="21"/>
          <w:szCs w:val="21"/>
        </w:rPr>
        <w:t>4.本合同执行过程中，所有附件和补充协议等一经甲乙双方盖章即成为本合同的有效组成部分，与本合同具有同等法律效力。</w:t>
      </w:r>
    </w:p>
    <w:p w14:paraId="39598528">
      <w:pPr>
        <w:spacing w:line="360" w:lineRule="auto"/>
        <w:ind w:firstLine="420" w:firstLineChars="200"/>
        <w:rPr>
          <w:rFonts w:ascii="宋体" w:hAnsi="宋体" w:cs="宋体"/>
          <w:sz w:val="21"/>
          <w:szCs w:val="21"/>
        </w:rPr>
      </w:pPr>
      <w:r>
        <w:rPr>
          <w:rFonts w:hint="eastAsia" w:ascii="宋体" w:hAnsi="宋体" w:cs="宋体"/>
          <w:sz w:val="21"/>
          <w:szCs w:val="21"/>
        </w:rPr>
        <w:t>5.未尽事宜，双方另行协商。</w:t>
      </w:r>
    </w:p>
    <w:p w14:paraId="7D39A16B">
      <w:pPr>
        <w:spacing w:line="360" w:lineRule="auto"/>
        <w:ind w:firstLine="420" w:firstLineChars="200"/>
        <w:rPr>
          <w:rFonts w:ascii="宋体" w:hAnsi="宋体" w:cs="宋体"/>
          <w:sz w:val="21"/>
          <w:szCs w:val="21"/>
        </w:rPr>
      </w:pPr>
      <w:r>
        <w:rPr>
          <w:rFonts w:hint="eastAsia" w:ascii="宋体" w:hAnsi="宋体" w:cs="宋体"/>
          <w:sz w:val="21"/>
          <w:szCs w:val="21"/>
        </w:rPr>
        <w:t>（以下无正文，为签署页）</w:t>
      </w:r>
    </w:p>
    <w:p w14:paraId="009AFF06">
      <w:pPr>
        <w:pStyle w:val="27"/>
        <w:ind w:left="0" w:firstLine="0" w:firstLineChars="0"/>
        <w:rPr>
          <w:rFonts w:ascii="宋体"/>
          <w:sz w:val="21"/>
          <w:szCs w:val="21"/>
        </w:rPr>
      </w:pPr>
    </w:p>
    <w:p w14:paraId="3A3BCA87">
      <w:pPr>
        <w:spacing w:line="360" w:lineRule="auto"/>
        <w:rPr>
          <w:rFonts w:ascii="宋体"/>
          <w:sz w:val="21"/>
          <w:szCs w:val="21"/>
        </w:rPr>
      </w:pPr>
      <w:r>
        <w:rPr>
          <w:rFonts w:hint="eastAsia" w:ascii="宋体" w:hAnsi="宋体" w:cs="宋体"/>
          <w:sz w:val="21"/>
          <w:szCs w:val="21"/>
        </w:rPr>
        <w:t>甲方（签字盖章）：广东南方都市报经营有限公司</w:t>
      </w:r>
    </w:p>
    <w:p w14:paraId="20899750">
      <w:pPr>
        <w:spacing w:line="360" w:lineRule="auto"/>
        <w:rPr>
          <w:rFonts w:ascii="宋体"/>
          <w:sz w:val="21"/>
          <w:szCs w:val="21"/>
        </w:rPr>
      </w:pPr>
      <w:r>
        <w:rPr>
          <w:rFonts w:hint="eastAsia" w:ascii="宋体" w:hAnsi="宋体" w:cs="宋体"/>
          <w:sz w:val="21"/>
          <w:szCs w:val="21"/>
        </w:rPr>
        <w:t>委托代理人：</w:t>
      </w:r>
    </w:p>
    <w:p w14:paraId="1311F3F1">
      <w:pPr>
        <w:spacing w:line="360" w:lineRule="auto"/>
        <w:rPr>
          <w:rFonts w:ascii="宋体"/>
          <w:sz w:val="21"/>
          <w:szCs w:val="21"/>
        </w:rPr>
      </w:pPr>
      <w:r>
        <w:rPr>
          <w:rFonts w:hint="eastAsia" w:ascii="宋体" w:hAnsi="宋体" w:cs="宋体"/>
          <w:sz w:val="21"/>
          <w:szCs w:val="21"/>
        </w:rPr>
        <w:t>签字日期：</w:t>
      </w:r>
      <w:r>
        <w:rPr>
          <w:rFonts w:ascii="宋体" w:hAnsi="宋体" w:cs="宋体"/>
          <w:sz w:val="21"/>
          <w:szCs w:val="21"/>
        </w:rPr>
        <w:t xml:space="preserve">    </w:t>
      </w:r>
      <w:r>
        <w:rPr>
          <w:rFonts w:hint="eastAsia" w:ascii="宋体" w:hAnsi="宋体" w:cs="宋体"/>
          <w:sz w:val="21"/>
          <w:szCs w:val="21"/>
        </w:rPr>
        <w:t>年</w:t>
      </w:r>
      <w:r>
        <w:rPr>
          <w:rFonts w:ascii="宋体" w:hAnsi="宋体" w:cs="宋体"/>
          <w:sz w:val="21"/>
          <w:szCs w:val="21"/>
        </w:rPr>
        <w:t xml:space="preserve">   </w:t>
      </w:r>
      <w:r>
        <w:rPr>
          <w:rFonts w:hint="eastAsia" w:ascii="宋体" w:hAnsi="宋体" w:cs="宋体"/>
          <w:sz w:val="21"/>
          <w:szCs w:val="21"/>
        </w:rPr>
        <w:t>月</w:t>
      </w:r>
      <w:r>
        <w:rPr>
          <w:rFonts w:ascii="宋体" w:hAnsi="宋体" w:cs="宋体"/>
          <w:sz w:val="21"/>
          <w:szCs w:val="21"/>
        </w:rPr>
        <w:t xml:space="preserve">   </w:t>
      </w:r>
      <w:r>
        <w:rPr>
          <w:rFonts w:hint="eastAsia" w:ascii="宋体" w:hAnsi="宋体" w:cs="宋体"/>
          <w:sz w:val="21"/>
          <w:szCs w:val="21"/>
        </w:rPr>
        <w:t>日</w:t>
      </w:r>
      <w:r>
        <w:rPr>
          <w:rFonts w:ascii="宋体" w:hAnsi="宋体" w:cs="宋体"/>
          <w:sz w:val="21"/>
          <w:szCs w:val="21"/>
        </w:rPr>
        <w:t xml:space="preserve">      </w:t>
      </w:r>
    </w:p>
    <w:p w14:paraId="654C9359">
      <w:pPr>
        <w:spacing w:line="360" w:lineRule="auto"/>
        <w:ind w:firstLine="617" w:firstLineChars="294"/>
        <w:rPr>
          <w:rFonts w:ascii="宋体"/>
          <w:sz w:val="21"/>
          <w:szCs w:val="21"/>
        </w:rPr>
      </w:pPr>
    </w:p>
    <w:p w14:paraId="418C87EC">
      <w:pPr>
        <w:spacing w:line="360" w:lineRule="auto"/>
        <w:rPr>
          <w:rFonts w:ascii="宋体" w:hAnsi="宋体" w:cs="宋体"/>
          <w:sz w:val="21"/>
          <w:szCs w:val="21"/>
        </w:rPr>
      </w:pPr>
      <w:r>
        <w:rPr>
          <w:rFonts w:hint="eastAsia" w:ascii="宋体" w:hAnsi="宋体" w:cs="宋体"/>
          <w:sz w:val="21"/>
          <w:szCs w:val="21"/>
        </w:rPr>
        <w:t>乙方（签字盖章）：</w:t>
      </w:r>
    </w:p>
    <w:p w14:paraId="6420634B">
      <w:pPr>
        <w:spacing w:line="360" w:lineRule="auto"/>
        <w:rPr>
          <w:rFonts w:ascii="宋体"/>
          <w:sz w:val="21"/>
          <w:szCs w:val="21"/>
        </w:rPr>
      </w:pPr>
      <w:r>
        <w:rPr>
          <w:rFonts w:hint="eastAsia" w:ascii="宋体" w:hAnsi="宋体" w:cs="宋体"/>
          <w:sz w:val="21"/>
          <w:szCs w:val="21"/>
        </w:rPr>
        <w:t>委托代理人：</w:t>
      </w:r>
    </w:p>
    <w:p w14:paraId="71D88B92">
      <w:pPr>
        <w:spacing w:line="360" w:lineRule="auto"/>
        <w:jc w:val="left"/>
        <w:rPr>
          <w:rFonts w:ascii="宋体" w:hAnsi="宋体" w:cs="宋体"/>
          <w:sz w:val="21"/>
          <w:szCs w:val="21"/>
        </w:rPr>
        <w:sectPr>
          <w:footerReference r:id="rId10" w:type="default"/>
          <w:pgSz w:w="11906" w:h="16838"/>
          <w:pgMar w:top="1440" w:right="1800" w:bottom="1440" w:left="1800" w:header="680" w:footer="737" w:gutter="0"/>
          <w:cols w:space="720" w:num="1"/>
          <w:docGrid w:type="lines" w:linePitch="312" w:charSpace="0"/>
        </w:sectPr>
      </w:pPr>
      <w:r>
        <w:rPr>
          <w:rFonts w:hint="eastAsia" w:ascii="宋体" w:hAnsi="宋体" w:cs="宋体"/>
          <w:sz w:val="21"/>
          <w:szCs w:val="21"/>
        </w:rPr>
        <w:t>签字日期：</w:t>
      </w:r>
      <w:r>
        <w:rPr>
          <w:rFonts w:ascii="宋体" w:hAnsi="宋体" w:cs="宋体"/>
          <w:sz w:val="21"/>
          <w:szCs w:val="21"/>
        </w:rPr>
        <w:t xml:space="preserve">     </w:t>
      </w:r>
      <w:r>
        <w:rPr>
          <w:rFonts w:hint="eastAsia" w:ascii="宋体" w:hAnsi="宋体" w:cs="宋体"/>
          <w:sz w:val="21"/>
          <w:szCs w:val="21"/>
        </w:rPr>
        <w:t>年</w:t>
      </w:r>
      <w:r>
        <w:rPr>
          <w:rFonts w:ascii="宋体" w:hAnsi="宋体" w:cs="宋体"/>
          <w:sz w:val="21"/>
          <w:szCs w:val="21"/>
        </w:rPr>
        <w:t xml:space="preserve">   </w:t>
      </w:r>
      <w:r>
        <w:rPr>
          <w:rFonts w:hint="eastAsia" w:ascii="宋体" w:hAnsi="宋体" w:cs="宋体"/>
          <w:sz w:val="21"/>
          <w:szCs w:val="21"/>
        </w:rPr>
        <w:t>月</w:t>
      </w:r>
      <w:r>
        <w:rPr>
          <w:rFonts w:ascii="宋体" w:hAnsi="宋体" w:cs="宋体"/>
          <w:sz w:val="21"/>
          <w:szCs w:val="21"/>
        </w:rPr>
        <w:t xml:space="preserve">   </w:t>
      </w:r>
      <w:r>
        <w:rPr>
          <w:rFonts w:hint="eastAsia" w:ascii="宋体" w:hAnsi="宋体" w:cs="宋体"/>
          <w:sz w:val="21"/>
          <w:szCs w:val="21"/>
        </w:rPr>
        <w:t>日</w:t>
      </w:r>
    </w:p>
    <w:p w14:paraId="06E25F7C">
      <w:pPr>
        <w:spacing w:line="360" w:lineRule="auto"/>
        <w:jc w:val="center"/>
        <w:rPr>
          <w:rFonts w:ascii="宋体" w:hAnsi="宋体" w:cs="Microsoft JhengHei"/>
          <w:b/>
          <w:sz w:val="21"/>
          <w:szCs w:val="21"/>
        </w:rPr>
      </w:pPr>
      <w:r>
        <w:rPr>
          <w:rFonts w:hint="eastAsia" w:ascii="宋体" w:hAnsi="宋体" w:cs="宋体"/>
          <w:b/>
          <w:bCs/>
          <w:sz w:val="44"/>
          <w:szCs w:val="44"/>
        </w:rPr>
        <w:t>廉洁协议</w:t>
      </w:r>
      <w:r>
        <w:rPr>
          <w:rFonts w:hint="eastAsia" w:ascii="宋体" w:hAnsi="宋体" w:cs="Microsoft JhengHei"/>
          <w:b/>
          <w:sz w:val="21"/>
          <w:szCs w:val="21"/>
        </w:rPr>
        <w:br w:type="textWrapping"/>
      </w:r>
    </w:p>
    <w:p w14:paraId="77A1D7D0">
      <w:pPr>
        <w:pStyle w:val="13"/>
        <w:tabs>
          <w:tab w:val="left" w:pos="3838"/>
        </w:tabs>
        <w:kinsoku w:val="0"/>
        <w:overflowPunct w:val="0"/>
        <w:snapToGrid w:val="0"/>
        <w:ind w:right="1525" w:firstLine="438" w:firstLineChars="200"/>
        <w:rPr>
          <w:rFonts w:ascii="宋体" w:hAnsi="宋体" w:eastAsia="宋体" w:cs="宋体"/>
          <w:b/>
          <w:spacing w:val="4"/>
          <w:sz w:val="21"/>
          <w:szCs w:val="21"/>
        </w:rPr>
      </w:pPr>
      <w:r>
        <w:rPr>
          <w:rFonts w:hint="eastAsia" w:ascii="宋体" w:hAnsi="宋体" w:eastAsia="宋体"/>
          <w:b/>
          <w:spacing w:val="4"/>
          <w:sz w:val="21"/>
          <w:szCs w:val="21"/>
        </w:rPr>
        <w:t>甲</w:t>
      </w:r>
      <w:r>
        <w:rPr>
          <w:rFonts w:hint="eastAsia" w:ascii="宋体" w:hAnsi="宋体" w:eastAsia="宋体" w:cs="宋体"/>
          <w:b/>
          <w:spacing w:val="4"/>
          <w:sz w:val="21"/>
          <w:szCs w:val="21"/>
        </w:rPr>
        <w:t>方：</w:t>
      </w:r>
      <w:r>
        <w:rPr>
          <w:rFonts w:hint="eastAsia" w:ascii="宋体" w:hAnsi="宋体" w:eastAsia="宋体" w:cs="宋体"/>
          <w:b/>
          <w:spacing w:val="2"/>
          <w:sz w:val="21"/>
          <w:szCs w:val="21"/>
        </w:rPr>
        <w:t>广东南方都市报经营有限公司</w:t>
      </w:r>
      <w:r>
        <w:rPr>
          <w:rFonts w:hint="eastAsia" w:ascii="宋体" w:hAnsi="宋体" w:eastAsia="宋体" w:cs="宋体"/>
          <w:b/>
          <w:spacing w:val="4"/>
          <w:sz w:val="21"/>
          <w:szCs w:val="21"/>
        </w:rPr>
        <w:tab/>
      </w:r>
    </w:p>
    <w:p w14:paraId="3F997673">
      <w:pPr>
        <w:pStyle w:val="13"/>
        <w:tabs>
          <w:tab w:val="left" w:pos="3838"/>
        </w:tabs>
        <w:kinsoku w:val="0"/>
        <w:overflowPunct w:val="0"/>
        <w:snapToGrid w:val="0"/>
        <w:ind w:right="1525" w:firstLine="438" w:firstLineChars="200"/>
        <w:rPr>
          <w:rFonts w:ascii="宋体" w:hAnsi="宋体" w:eastAsia="宋体" w:cs="宋体"/>
          <w:b/>
          <w:spacing w:val="4"/>
          <w:sz w:val="21"/>
          <w:szCs w:val="21"/>
        </w:rPr>
      </w:pPr>
      <w:r>
        <w:rPr>
          <w:rFonts w:hint="eastAsia" w:ascii="宋体" w:hAnsi="宋体" w:eastAsia="宋体" w:cs="宋体"/>
          <w:b/>
          <w:spacing w:val="4"/>
          <w:sz w:val="21"/>
          <w:szCs w:val="21"/>
        </w:rPr>
        <w:t>法定代表人：</w:t>
      </w:r>
      <w:r>
        <w:rPr>
          <w:rFonts w:hint="eastAsia" w:ascii="宋体" w:hAnsi="宋体" w:eastAsia="宋体" w:cs="宋体"/>
          <w:b/>
          <w:spacing w:val="2"/>
          <w:sz w:val="21"/>
          <w:szCs w:val="21"/>
        </w:rPr>
        <w:t>陈文定</w:t>
      </w:r>
    </w:p>
    <w:p w14:paraId="15E1080D">
      <w:pPr>
        <w:pStyle w:val="13"/>
        <w:tabs>
          <w:tab w:val="left" w:pos="3838"/>
        </w:tabs>
        <w:kinsoku w:val="0"/>
        <w:overflowPunct w:val="0"/>
        <w:snapToGrid w:val="0"/>
        <w:ind w:right="1525" w:firstLine="430" w:firstLineChars="200"/>
        <w:rPr>
          <w:rFonts w:ascii="宋体" w:hAnsi="宋体" w:eastAsia="宋体" w:cs="宋体"/>
          <w:b/>
          <w:spacing w:val="2"/>
          <w:sz w:val="21"/>
          <w:szCs w:val="21"/>
        </w:rPr>
      </w:pPr>
      <w:r>
        <w:rPr>
          <w:rFonts w:hint="eastAsia" w:ascii="宋体" w:hAnsi="宋体" w:eastAsia="宋体" w:cs="宋体"/>
          <w:b/>
          <w:spacing w:val="2"/>
          <w:sz w:val="21"/>
          <w:szCs w:val="21"/>
        </w:rPr>
        <w:t>地址：</w:t>
      </w:r>
      <w:r>
        <w:rPr>
          <w:rFonts w:hint="eastAsia" w:ascii="宋体" w:hAnsi="宋体" w:eastAsia="宋体" w:cs="宋体"/>
          <w:b/>
          <w:sz w:val="21"/>
          <w:szCs w:val="21"/>
        </w:rPr>
        <w:t>广州市黄埔大道888南方智媒大厦21楼</w:t>
      </w:r>
    </w:p>
    <w:p w14:paraId="46C84E18">
      <w:pPr>
        <w:pStyle w:val="13"/>
        <w:tabs>
          <w:tab w:val="left" w:pos="3838"/>
        </w:tabs>
        <w:kinsoku w:val="0"/>
        <w:overflowPunct w:val="0"/>
        <w:snapToGrid w:val="0"/>
        <w:spacing w:before="312" w:beforeLines="100"/>
        <w:ind w:right="1525" w:firstLine="430" w:firstLineChars="200"/>
        <w:rPr>
          <w:rFonts w:ascii="宋体" w:hAnsi="宋体" w:eastAsia="宋体" w:cs="宋体"/>
          <w:b/>
          <w:spacing w:val="2"/>
          <w:sz w:val="21"/>
          <w:szCs w:val="21"/>
        </w:rPr>
      </w:pPr>
      <w:r>
        <w:rPr>
          <w:rFonts w:hint="eastAsia" w:ascii="宋体" w:hAnsi="宋体" w:eastAsia="宋体" w:cs="宋体"/>
          <w:b/>
          <w:spacing w:val="2"/>
          <w:sz w:val="21"/>
          <w:szCs w:val="21"/>
        </w:rPr>
        <w:t>乙方：</w:t>
      </w:r>
    </w:p>
    <w:p w14:paraId="38D49705">
      <w:pPr>
        <w:pStyle w:val="13"/>
        <w:tabs>
          <w:tab w:val="left" w:pos="3838"/>
        </w:tabs>
        <w:kinsoku w:val="0"/>
        <w:overflowPunct w:val="0"/>
        <w:snapToGrid w:val="0"/>
        <w:ind w:right="1525" w:firstLine="430" w:firstLineChars="200"/>
        <w:rPr>
          <w:rFonts w:ascii="宋体" w:hAnsi="宋体" w:eastAsia="宋体" w:cs="宋体"/>
          <w:b/>
          <w:spacing w:val="2"/>
          <w:sz w:val="21"/>
          <w:szCs w:val="21"/>
        </w:rPr>
      </w:pPr>
      <w:r>
        <w:rPr>
          <w:rFonts w:hint="eastAsia" w:ascii="宋体" w:hAnsi="宋体" w:eastAsia="宋体" w:cs="宋体"/>
          <w:b/>
          <w:spacing w:val="2"/>
          <w:sz w:val="21"/>
          <w:szCs w:val="21"/>
        </w:rPr>
        <w:t>法定代表人：</w:t>
      </w:r>
    </w:p>
    <w:p w14:paraId="4EE1F1E5">
      <w:pPr>
        <w:pStyle w:val="56"/>
        <w:numPr>
          <w:ilvl w:val="0"/>
          <w:numId w:val="0"/>
        </w:numPr>
        <w:spacing w:line="360" w:lineRule="auto"/>
        <w:ind w:firstLine="430" w:firstLineChars="200"/>
        <w:rPr>
          <w:rFonts w:hint="default" w:ascii="宋体" w:hAnsi="宋体" w:eastAsia="宋体"/>
          <w:sz w:val="21"/>
          <w:szCs w:val="21"/>
        </w:rPr>
      </w:pPr>
      <w:r>
        <w:rPr>
          <w:rFonts w:ascii="宋体" w:hAnsi="宋体" w:eastAsia="宋体"/>
          <w:b/>
          <w:spacing w:val="2"/>
          <w:sz w:val="21"/>
          <w:szCs w:val="21"/>
        </w:rPr>
        <w:t>地址：</w:t>
      </w:r>
    </w:p>
    <w:p w14:paraId="54378D17">
      <w:pPr>
        <w:pStyle w:val="13"/>
        <w:tabs>
          <w:tab w:val="left" w:pos="3838"/>
        </w:tabs>
        <w:kinsoku w:val="0"/>
        <w:overflowPunct w:val="0"/>
        <w:spacing w:before="96"/>
        <w:ind w:right="1528" w:firstLine="215" w:firstLineChars="100"/>
        <w:rPr>
          <w:rFonts w:ascii="宋体" w:hAnsi="宋体" w:eastAsia="宋体"/>
          <w:b/>
          <w:spacing w:val="2"/>
          <w:sz w:val="21"/>
          <w:szCs w:val="21"/>
        </w:rPr>
      </w:pPr>
    </w:p>
    <w:p w14:paraId="7338D5FD">
      <w:pPr>
        <w:pStyle w:val="13"/>
        <w:tabs>
          <w:tab w:val="left" w:pos="3838"/>
        </w:tabs>
        <w:kinsoku w:val="0"/>
        <w:overflowPunct w:val="0"/>
        <w:ind w:firstLine="428" w:firstLineChars="200"/>
        <w:rPr>
          <w:rFonts w:ascii="宋体" w:hAnsi="宋体" w:eastAsia="宋体"/>
          <w:spacing w:val="2"/>
          <w:sz w:val="21"/>
          <w:szCs w:val="21"/>
        </w:rPr>
      </w:pPr>
      <w:r>
        <w:rPr>
          <w:rFonts w:hint="eastAsia" w:ascii="宋体" w:hAnsi="宋体" w:eastAsia="宋体"/>
          <w:spacing w:val="2"/>
          <w:sz w:val="21"/>
          <w:szCs w:val="21"/>
        </w:rPr>
        <w:t>双方合作期间，为了严格遵守《中华人民共和国反不正当竞争法》及其他相关法律法规有关禁止商业贿赂行为的规定，维护双方共同利益，促进双方关系良好发展，经双方友好协商，达成如下协议：</w:t>
      </w:r>
    </w:p>
    <w:p w14:paraId="563A84CC">
      <w:pPr>
        <w:pStyle w:val="13"/>
        <w:tabs>
          <w:tab w:val="left" w:pos="3838"/>
        </w:tabs>
        <w:kinsoku w:val="0"/>
        <w:overflowPunct w:val="0"/>
        <w:snapToGrid w:val="0"/>
        <w:spacing w:before="312" w:beforeLines="100"/>
        <w:rPr>
          <w:rFonts w:ascii="宋体" w:hAnsi="宋体" w:eastAsia="宋体"/>
          <w:b/>
          <w:sz w:val="21"/>
          <w:szCs w:val="21"/>
        </w:rPr>
      </w:pPr>
      <w:r>
        <w:rPr>
          <w:rFonts w:hint="eastAsia" w:ascii="宋体" w:hAnsi="宋体" w:eastAsia="宋体"/>
          <w:b/>
          <w:sz w:val="21"/>
          <w:szCs w:val="21"/>
        </w:rPr>
        <w:t>一、商业贿赂情形</w:t>
      </w:r>
    </w:p>
    <w:p w14:paraId="5FF716A5">
      <w:pPr>
        <w:pStyle w:val="13"/>
        <w:tabs>
          <w:tab w:val="left" w:pos="3838"/>
        </w:tabs>
        <w:kinsoku w:val="0"/>
        <w:overflowPunct w:val="0"/>
        <w:ind w:firstLine="428" w:firstLineChars="200"/>
        <w:rPr>
          <w:rFonts w:ascii="宋体" w:hAnsi="宋体" w:eastAsia="宋体"/>
          <w:spacing w:val="2"/>
          <w:sz w:val="21"/>
          <w:szCs w:val="21"/>
        </w:rPr>
      </w:pPr>
      <w:r>
        <w:rPr>
          <w:rFonts w:hint="eastAsia" w:ascii="宋体" w:hAnsi="宋体" w:eastAsia="宋体"/>
          <w:spacing w:val="2"/>
          <w:sz w:val="21"/>
          <w:szCs w:val="21"/>
        </w:rPr>
        <w:t>（一）禁止商业贿赂。本协议中的商业贿赂是指为谋求交易机会或竞争优势及其他合作的利益，乙方、乙方单位工作人员、乙方关联公司及其工作人员及前述主体利害相关人自身或通过第三方给予甲方员工、甲方关联公司员工以及前述人员利害相关人的一切物质及精神上的直接或间接的不正当利益。</w:t>
      </w:r>
    </w:p>
    <w:p w14:paraId="1D160752">
      <w:pPr>
        <w:pStyle w:val="13"/>
        <w:tabs>
          <w:tab w:val="left" w:pos="3838"/>
        </w:tabs>
        <w:kinsoku w:val="0"/>
        <w:overflowPunct w:val="0"/>
        <w:ind w:firstLine="428" w:firstLineChars="200"/>
        <w:rPr>
          <w:rFonts w:ascii="宋体" w:hAnsi="宋体" w:eastAsia="宋体"/>
          <w:spacing w:val="2"/>
          <w:sz w:val="21"/>
          <w:szCs w:val="21"/>
        </w:rPr>
      </w:pPr>
      <w:r>
        <w:rPr>
          <w:rFonts w:hint="eastAsia" w:ascii="宋体" w:hAnsi="宋体" w:eastAsia="宋体"/>
          <w:spacing w:val="2"/>
          <w:sz w:val="21"/>
          <w:szCs w:val="21"/>
        </w:rPr>
        <w:t>（二）禁止不正当利益。不正当利益包括物质性利益和非物质性利益。物质性利益是指能够直接用金钱价值加以衡量的利益，包括但不限于回扣、贿赂、私下佣金、现金（含转账）、红包（含婚丧嫁娶/乔迁新居/子女升学等性质的红包）、贵金属、珠宝、古董、字画、房产、汽车、手机、手表、高档办公用品、土特产、纪念品、演出门票、促销优惠（以明显不合理低价的形式购买或租借他人物品）、提货券、换购券、购物卡、交通卡、电话卡、充值卡（含各类可供使用或消费的充值卡）、储值卡及其它形态的有价礼券或有价证券、支票及财产性权益、旅游、宴请（含工作餐）、接送（含机场/火车站/酒店/码头等）、住宿安排、旅行、娱乐（KTV/桑拿/足浴/按摩/唱歌/电影/钓鱼等）、带有赌博性质的纸牌和麻将、培训以及其他一切免费消费活动。非物质性利益是指难以直接用经济或金钱价值加以衡量的能满足人们需求和欲望的精神利益和其他不正当利益，是物质性利益以外的权益优惠、便利以及其他好处。包括但不限于给予解决住房机会、迁移户口、调动工作、提拔职务、安排出国留学、处理交通事故、装修住房等享受免费服务等方面的利益，给予荣誉、名誉、称号、资格、地位、特权，以及担保居间介绍等。</w:t>
      </w:r>
    </w:p>
    <w:p w14:paraId="6627DBE2">
      <w:pPr>
        <w:pStyle w:val="13"/>
        <w:tabs>
          <w:tab w:val="left" w:pos="3838"/>
        </w:tabs>
        <w:kinsoku w:val="0"/>
        <w:overflowPunct w:val="0"/>
        <w:ind w:firstLine="428" w:firstLineChars="200"/>
        <w:rPr>
          <w:rFonts w:hint="eastAsia" w:ascii="宋体" w:hAnsi="宋体" w:eastAsia="宋体"/>
          <w:spacing w:val="2"/>
          <w:sz w:val="21"/>
          <w:szCs w:val="21"/>
        </w:rPr>
      </w:pPr>
      <w:r>
        <w:rPr>
          <w:rFonts w:hint="eastAsia" w:ascii="宋体" w:hAnsi="宋体" w:eastAsia="宋体"/>
          <w:spacing w:val="2"/>
          <w:sz w:val="21"/>
          <w:szCs w:val="21"/>
        </w:rPr>
        <w:t>（三）避免利益冲突。本协议所称利益冲突，指乙方已经或者将要存在的与甲方形成利益冲突的事项。利益冲突情形包括但不限于：</w:t>
      </w:r>
    </w:p>
    <w:p w14:paraId="4E2DAFF4">
      <w:pPr>
        <w:pStyle w:val="13"/>
        <w:tabs>
          <w:tab w:val="left" w:pos="3838"/>
        </w:tabs>
        <w:kinsoku w:val="0"/>
        <w:overflowPunct w:val="0"/>
        <w:ind w:firstLine="428" w:firstLineChars="200"/>
        <w:rPr>
          <w:rFonts w:hint="eastAsia" w:ascii="宋体" w:hAnsi="宋体" w:eastAsia="宋体"/>
          <w:spacing w:val="2"/>
          <w:sz w:val="21"/>
          <w:szCs w:val="21"/>
        </w:rPr>
      </w:pPr>
      <w:r>
        <w:rPr>
          <w:rFonts w:hint="eastAsia" w:ascii="宋体" w:hAnsi="宋体" w:eastAsia="宋体"/>
          <w:spacing w:val="2"/>
          <w:sz w:val="21"/>
          <w:szCs w:val="21"/>
        </w:rPr>
        <w:t>（1）乙方的股东、监事、经理、高级管理人员、合作项目负责人及项目成员系甲方员工或其利害相关人员的，应在合作前以书面方式如实、全面告知甲方；</w:t>
      </w:r>
    </w:p>
    <w:p w14:paraId="228D827E">
      <w:pPr>
        <w:pStyle w:val="13"/>
        <w:tabs>
          <w:tab w:val="left" w:pos="3838"/>
        </w:tabs>
        <w:kinsoku w:val="0"/>
        <w:overflowPunct w:val="0"/>
        <w:ind w:firstLine="428" w:firstLineChars="200"/>
        <w:rPr>
          <w:rFonts w:hint="eastAsia" w:ascii="宋体" w:hAnsi="宋体" w:eastAsia="宋体"/>
          <w:spacing w:val="2"/>
          <w:sz w:val="21"/>
          <w:szCs w:val="21"/>
        </w:rPr>
      </w:pPr>
      <w:r>
        <w:rPr>
          <w:rFonts w:hint="eastAsia" w:ascii="宋体" w:hAnsi="宋体" w:eastAsia="宋体"/>
          <w:spacing w:val="2"/>
          <w:sz w:val="21"/>
          <w:szCs w:val="21"/>
        </w:rPr>
        <w:t>（2）双方合作过程中，乙方不得允许甲方员工及其配偶持有或由第三方代持有乙方股权（通过公开的证券交易市场且低于发行在外5%的权益、通过直接或间接持有无实际控制权的基金或者通过受益人非本人或本人关联人员的信托方式持有的股份除外）；</w:t>
      </w:r>
    </w:p>
    <w:p w14:paraId="43C9F862">
      <w:pPr>
        <w:pStyle w:val="13"/>
        <w:tabs>
          <w:tab w:val="left" w:pos="3838"/>
        </w:tabs>
        <w:kinsoku w:val="0"/>
        <w:overflowPunct w:val="0"/>
        <w:ind w:firstLine="428" w:firstLineChars="200"/>
        <w:rPr>
          <w:rFonts w:hint="eastAsia" w:ascii="宋体" w:hAnsi="宋体" w:eastAsia="宋体"/>
          <w:spacing w:val="2"/>
          <w:sz w:val="21"/>
          <w:szCs w:val="21"/>
        </w:rPr>
      </w:pPr>
      <w:r>
        <w:rPr>
          <w:rFonts w:hint="eastAsia" w:ascii="宋体" w:hAnsi="宋体" w:eastAsia="宋体"/>
          <w:spacing w:val="2"/>
          <w:sz w:val="21"/>
          <w:szCs w:val="21"/>
        </w:rPr>
        <w:t>（3）乙方不得以建立正式劳动关系、劳务派遣、外包服务、兼职、咨询顾问等任何形式雇佣、聘用甲方员工及其亲属。如存在相关情况，应在甲乙双方签订合作协议/合同之前或者雇佣\聘用之日起三日内通过书面方式如实、全面告知甲方；</w:t>
      </w:r>
    </w:p>
    <w:p w14:paraId="23D7487B">
      <w:pPr>
        <w:pStyle w:val="13"/>
        <w:tabs>
          <w:tab w:val="left" w:pos="3838"/>
        </w:tabs>
        <w:kinsoku w:val="0"/>
        <w:overflowPunct w:val="0"/>
        <w:ind w:firstLine="428" w:firstLineChars="200"/>
        <w:rPr>
          <w:rFonts w:hint="eastAsia" w:ascii="宋体" w:hAnsi="宋体" w:eastAsia="宋体"/>
          <w:spacing w:val="2"/>
          <w:sz w:val="21"/>
          <w:szCs w:val="21"/>
        </w:rPr>
      </w:pPr>
      <w:r>
        <w:rPr>
          <w:rFonts w:hint="eastAsia" w:ascii="宋体" w:hAnsi="宋体" w:eastAsia="宋体"/>
          <w:spacing w:val="2"/>
          <w:sz w:val="21"/>
          <w:szCs w:val="21"/>
        </w:rPr>
        <w:t>（4）乙方不得雇佣被甲方辞退或者自甲方主动离职不到1年的人员对接甲方业务；</w:t>
      </w:r>
    </w:p>
    <w:p w14:paraId="59DA59B7">
      <w:pPr>
        <w:pStyle w:val="13"/>
        <w:tabs>
          <w:tab w:val="left" w:pos="3838"/>
        </w:tabs>
        <w:kinsoku w:val="0"/>
        <w:overflowPunct w:val="0"/>
        <w:ind w:firstLine="428" w:firstLineChars="200"/>
        <w:rPr>
          <w:rFonts w:hint="eastAsia" w:ascii="宋体" w:hAnsi="宋体" w:eastAsia="宋体"/>
          <w:spacing w:val="2"/>
          <w:sz w:val="21"/>
          <w:szCs w:val="21"/>
        </w:rPr>
      </w:pPr>
      <w:r>
        <w:rPr>
          <w:rFonts w:hint="eastAsia" w:ascii="宋体" w:hAnsi="宋体" w:eastAsia="宋体"/>
          <w:spacing w:val="2"/>
          <w:sz w:val="21"/>
          <w:szCs w:val="21"/>
        </w:rPr>
        <w:t>（5）乙方及乙方关联人员不得向甲方员工及其亲属提供任何形式的借贷、融资等；</w:t>
      </w:r>
    </w:p>
    <w:p w14:paraId="56F0E8F3">
      <w:pPr>
        <w:pStyle w:val="13"/>
        <w:tabs>
          <w:tab w:val="left" w:pos="3838"/>
        </w:tabs>
        <w:kinsoku w:val="0"/>
        <w:overflowPunct w:val="0"/>
        <w:ind w:firstLine="428" w:firstLineChars="200"/>
        <w:rPr>
          <w:rFonts w:hint="eastAsia" w:ascii="宋体" w:hAnsi="宋体" w:eastAsia="宋体"/>
          <w:spacing w:val="2"/>
          <w:sz w:val="21"/>
          <w:szCs w:val="21"/>
        </w:rPr>
      </w:pPr>
      <w:r>
        <w:rPr>
          <w:rFonts w:hint="eastAsia" w:ascii="宋体" w:hAnsi="宋体" w:eastAsia="宋体"/>
          <w:spacing w:val="2"/>
          <w:sz w:val="21"/>
          <w:szCs w:val="21"/>
        </w:rPr>
        <w:t>（6）避免其他可能影响双方合作的利益冲突行为并主动申报与甲方及甲方关联人员存在的其他与合作有关的关联及利害关系。</w:t>
      </w:r>
    </w:p>
    <w:p w14:paraId="12065302">
      <w:pPr>
        <w:pStyle w:val="13"/>
        <w:tabs>
          <w:tab w:val="left" w:pos="3838"/>
        </w:tabs>
        <w:kinsoku w:val="0"/>
        <w:overflowPunct w:val="0"/>
        <w:ind w:firstLine="428" w:firstLineChars="200"/>
        <w:rPr>
          <w:rFonts w:hint="eastAsia" w:ascii="宋体" w:hAnsi="宋体" w:eastAsia="宋体"/>
          <w:spacing w:val="2"/>
          <w:sz w:val="21"/>
          <w:szCs w:val="21"/>
        </w:rPr>
      </w:pPr>
      <w:r>
        <w:rPr>
          <w:rFonts w:hint="eastAsia" w:ascii="宋体" w:hAnsi="宋体" w:eastAsia="宋体"/>
          <w:spacing w:val="2"/>
          <w:sz w:val="21"/>
          <w:szCs w:val="21"/>
        </w:rPr>
        <w:t>（四）视同行贿情形</w:t>
      </w:r>
    </w:p>
    <w:p w14:paraId="776BFB95">
      <w:pPr>
        <w:pStyle w:val="13"/>
        <w:tabs>
          <w:tab w:val="left" w:pos="3838"/>
        </w:tabs>
        <w:kinsoku w:val="0"/>
        <w:overflowPunct w:val="0"/>
        <w:ind w:firstLine="428" w:firstLineChars="200"/>
        <w:rPr>
          <w:rFonts w:hint="eastAsia" w:ascii="宋体" w:hAnsi="宋体" w:eastAsia="宋体"/>
          <w:spacing w:val="2"/>
          <w:sz w:val="21"/>
          <w:szCs w:val="21"/>
        </w:rPr>
      </w:pPr>
      <w:r>
        <w:rPr>
          <w:rFonts w:hint="eastAsia" w:ascii="宋体" w:hAnsi="宋体" w:eastAsia="宋体"/>
          <w:spacing w:val="2"/>
          <w:sz w:val="21"/>
          <w:szCs w:val="21"/>
        </w:rPr>
        <w:t>（1）乙方支持甲方的廉洁诚信与合规建设，承担实名举报义务。若乙方、乙方关联企业、乙方关联人员或者对乙方存在合作关系的相关人员对甲方、甲方关联企业或者甲方关联人员的索贿行为不拒绝、不申报，并主动或被动满足其索贿要求的，则该行为视同为乙方行贿行为；</w:t>
      </w:r>
    </w:p>
    <w:p w14:paraId="47BA1675">
      <w:pPr>
        <w:pStyle w:val="13"/>
        <w:tabs>
          <w:tab w:val="left" w:pos="3838"/>
        </w:tabs>
        <w:kinsoku w:val="0"/>
        <w:overflowPunct w:val="0"/>
        <w:ind w:firstLine="428" w:firstLineChars="200"/>
        <w:rPr>
          <w:rFonts w:hint="eastAsia" w:ascii="宋体" w:hAnsi="宋体" w:eastAsia="宋体"/>
          <w:spacing w:val="2"/>
          <w:sz w:val="21"/>
          <w:szCs w:val="21"/>
        </w:rPr>
      </w:pPr>
      <w:r>
        <w:rPr>
          <w:rFonts w:hint="eastAsia" w:ascii="宋体" w:hAnsi="宋体" w:eastAsia="宋体"/>
          <w:spacing w:val="2"/>
          <w:sz w:val="21"/>
          <w:szCs w:val="21"/>
        </w:rPr>
        <w:t>（2）一切双方资金往来通过私人账户而未通过对公账户（账户信息以双方签署的业务协议约定为准）的均视为存在不正当利益往来关系，均可能被认定为违反本协议，但甲方另有要求或者协议另有约定的除外。</w:t>
      </w:r>
    </w:p>
    <w:p w14:paraId="79D7E728">
      <w:pPr>
        <w:pStyle w:val="13"/>
        <w:tabs>
          <w:tab w:val="left" w:pos="3838"/>
        </w:tabs>
        <w:kinsoku w:val="0"/>
        <w:overflowPunct w:val="0"/>
        <w:snapToGrid w:val="0"/>
        <w:spacing w:before="312" w:beforeLines="100"/>
        <w:rPr>
          <w:rFonts w:ascii="宋体" w:hAnsi="宋体" w:eastAsia="宋体"/>
          <w:b/>
          <w:sz w:val="21"/>
          <w:szCs w:val="21"/>
        </w:rPr>
      </w:pPr>
      <w:r>
        <w:rPr>
          <w:rFonts w:hint="eastAsia" w:ascii="宋体" w:hAnsi="宋体" w:eastAsia="宋体"/>
          <w:b/>
          <w:sz w:val="21"/>
          <w:szCs w:val="21"/>
        </w:rPr>
        <w:t>二、合规监督与审计</w:t>
      </w:r>
    </w:p>
    <w:p w14:paraId="326F817D">
      <w:pPr>
        <w:spacing w:line="360" w:lineRule="auto"/>
        <w:ind w:firstLine="428" w:firstLineChars="200"/>
        <w:rPr>
          <w:rFonts w:ascii="宋体" w:hAnsi="宋体" w:cs="Microsoft JhengHei"/>
          <w:spacing w:val="2"/>
          <w:sz w:val="21"/>
          <w:szCs w:val="21"/>
        </w:rPr>
      </w:pPr>
      <w:r>
        <w:rPr>
          <w:rFonts w:hint="eastAsia" w:ascii="宋体" w:hAnsi="宋体" w:cs="Microsoft JhengHei"/>
          <w:spacing w:val="2"/>
          <w:sz w:val="21"/>
          <w:szCs w:val="21"/>
        </w:rPr>
        <w:t>（一）若甲方有合理理由认为乙方及其相关方涉嫌任何违反本协议的情形，甲方有权对乙方就特定事项进行监督或审计，包括但不限于要求书面合理说明、开展合规调查、自行或委托专业第三方开展审计活动（如：就合规政策、培训和监督进行问卷调查；监测交易以发现可能的商业贿赂迹象；监察乙方与甲方之间业务协议中涉及的活动和/或因此开展的政策方针、流程、账簿和记录等）。</w:t>
      </w:r>
    </w:p>
    <w:p w14:paraId="5926C9BE">
      <w:pPr>
        <w:spacing w:line="360" w:lineRule="auto"/>
        <w:ind w:firstLine="428" w:firstLineChars="200"/>
        <w:rPr>
          <w:rFonts w:ascii="宋体" w:hAnsi="宋体" w:cs="Microsoft JhengHei"/>
          <w:spacing w:val="2"/>
          <w:sz w:val="21"/>
          <w:szCs w:val="21"/>
        </w:rPr>
      </w:pPr>
      <w:r>
        <w:rPr>
          <w:rFonts w:hint="eastAsia" w:ascii="宋体" w:hAnsi="宋体" w:cs="Microsoft JhengHei"/>
          <w:spacing w:val="2"/>
          <w:sz w:val="21"/>
          <w:szCs w:val="21"/>
        </w:rPr>
        <w:t>（二）乙方应积极协助并配合甲方开展上述活动，不应拒绝配合、隐瞒信息或提供虚假信息等，调查后，不得推翻已经认可的调查事实。</w:t>
      </w:r>
    </w:p>
    <w:p w14:paraId="6530A7C7">
      <w:pPr>
        <w:spacing w:line="360" w:lineRule="auto"/>
        <w:ind w:firstLine="428" w:firstLineChars="200"/>
        <w:rPr>
          <w:rFonts w:ascii="宋体" w:hAnsi="宋体" w:cs="Microsoft JhengHei"/>
          <w:spacing w:val="2"/>
          <w:sz w:val="21"/>
          <w:szCs w:val="21"/>
        </w:rPr>
      </w:pPr>
      <w:r>
        <w:rPr>
          <w:rFonts w:hint="eastAsia" w:ascii="宋体" w:hAnsi="宋体" w:cs="Microsoft JhengHei"/>
          <w:spacing w:val="2"/>
          <w:sz w:val="21"/>
          <w:szCs w:val="21"/>
        </w:rPr>
        <w:t>（三）乙方承诺对甲方调查和审计的内容进行保密，在未经甲方允许的情况下，乙方不得就调查事项对外发表言论。在合作解除或终止后的五年内，乙方应保留真实、准确和完整的与甲方合作相关的账簿、财务、邮件沟通记录等，甲方有权复制并保存相关记录或文件。</w:t>
      </w:r>
    </w:p>
    <w:p w14:paraId="5E2C58E5">
      <w:pPr>
        <w:pStyle w:val="13"/>
        <w:tabs>
          <w:tab w:val="left" w:pos="3838"/>
        </w:tabs>
        <w:kinsoku w:val="0"/>
        <w:overflowPunct w:val="0"/>
        <w:snapToGrid w:val="0"/>
        <w:spacing w:before="312" w:beforeLines="100"/>
        <w:rPr>
          <w:rFonts w:ascii="宋体" w:hAnsi="宋体" w:eastAsia="宋体"/>
          <w:b/>
          <w:sz w:val="21"/>
          <w:szCs w:val="21"/>
        </w:rPr>
      </w:pPr>
      <w:r>
        <w:rPr>
          <w:rFonts w:hint="eastAsia" w:ascii="宋体" w:hAnsi="宋体" w:eastAsia="宋体"/>
          <w:b/>
          <w:sz w:val="21"/>
          <w:szCs w:val="21"/>
        </w:rPr>
        <w:t>三、违约责任</w:t>
      </w:r>
    </w:p>
    <w:p w14:paraId="1C0945F7">
      <w:pPr>
        <w:pStyle w:val="13"/>
        <w:tabs>
          <w:tab w:val="left" w:pos="3838"/>
        </w:tabs>
        <w:kinsoku w:val="0"/>
        <w:overflowPunct w:val="0"/>
        <w:ind w:firstLine="428" w:firstLineChars="200"/>
        <w:rPr>
          <w:rFonts w:ascii="宋体" w:hAnsi="宋体" w:eastAsia="宋体"/>
          <w:spacing w:val="2"/>
          <w:sz w:val="21"/>
          <w:szCs w:val="21"/>
          <w:highlight w:val="none"/>
        </w:rPr>
      </w:pPr>
      <w:r>
        <w:rPr>
          <w:rFonts w:hint="eastAsia" w:ascii="宋体" w:hAnsi="宋体" w:eastAsia="宋体"/>
          <w:spacing w:val="2"/>
          <w:sz w:val="21"/>
          <w:szCs w:val="21"/>
        </w:rPr>
        <w:t>（一）若</w:t>
      </w:r>
      <w:r>
        <w:rPr>
          <w:rFonts w:hint="eastAsia" w:ascii="宋体" w:hAnsi="宋体" w:eastAsia="宋体"/>
          <w:spacing w:val="2"/>
          <w:sz w:val="21"/>
          <w:szCs w:val="21"/>
          <w:highlight w:val="none"/>
        </w:rPr>
        <w:t>乙方、乙方单位工作人员、乙方关联公司及其工作人员及前述主体利害相关人违反上述约定的，甲方有权视情节严重程度单方面决定对乙方进行处罚（乙方按甲方及甲方关联公司合作期间合同（订单）总金额的30%支付违约金），并选择部分或全部暂停/终止与乙方的合同（订单），情节严重者，甲方有权将其纳入黑名单，永不合作。</w:t>
      </w:r>
    </w:p>
    <w:p w14:paraId="7DE75FE7">
      <w:pPr>
        <w:pStyle w:val="13"/>
        <w:tabs>
          <w:tab w:val="left" w:pos="3838"/>
        </w:tabs>
        <w:kinsoku w:val="0"/>
        <w:overflowPunct w:val="0"/>
        <w:spacing w:before="240"/>
        <w:ind w:firstLine="428" w:firstLineChars="200"/>
        <w:rPr>
          <w:rFonts w:ascii="宋体" w:hAnsi="宋体" w:eastAsia="宋体"/>
          <w:spacing w:val="2"/>
          <w:sz w:val="21"/>
          <w:szCs w:val="21"/>
        </w:rPr>
      </w:pPr>
      <w:r>
        <w:rPr>
          <w:rFonts w:hint="eastAsia" w:ascii="宋体" w:hAnsi="宋体" w:eastAsia="宋体"/>
          <w:spacing w:val="2"/>
          <w:sz w:val="21"/>
          <w:szCs w:val="21"/>
        </w:rPr>
        <w:t>（二）乙方应于乙方收到甲方发出的违约行为通知之日起10个工作日内支付违约金，如未及时支付，甲方有权从合同款项中直接扣除，不足部分甲方有权向乙方进行追偿。</w:t>
      </w:r>
    </w:p>
    <w:p w14:paraId="0651F202">
      <w:pPr>
        <w:pStyle w:val="13"/>
        <w:numPr>
          <w:ilvl w:val="0"/>
          <w:numId w:val="6"/>
        </w:numPr>
        <w:tabs>
          <w:tab w:val="left" w:pos="3838"/>
        </w:tabs>
        <w:kinsoku w:val="0"/>
        <w:overflowPunct w:val="0"/>
        <w:ind w:firstLine="428" w:firstLineChars="200"/>
        <w:rPr>
          <w:rFonts w:ascii="宋体" w:hAnsi="宋体" w:eastAsia="宋体"/>
          <w:spacing w:val="2"/>
          <w:sz w:val="21"/>
          <w:szCs w:val="21"/>
        </w:rPr>
      </w:pPr>
      <w:r>
        <w:rPr>
          <w:rFonts w:hint="eastAsia" w:ascii="宋体" w:hAnsi="宋体" w:eastAsia="宋体"/>
          <w:spacing w:val="2"/>
          <w:sz w:val="21"/>
          <w:szCs w:val="21"/>
        </w:rPr>
        <w:t>对于乙方，无论是主动（乙方的行贿行为）还是被动（甲方员工的索贿行为）发生上述一所禁止的行为的，如果主动向甲方提供信息，有效制止或更正了上述行为且避免了损害后果的发生，甲方可根据实际情形考量给予</w:t>
      </w:r>
      <w:r>
        <w:rPr>
          <w:rFonts w:hint="eastAsia" w:ascii="宋体" w:hAnsi="宋体" w:eastAsia="宋体"/>
          <w:spacing w:val="1"/>
          <w:w w:val="95"/>
          <w:sz w:val="21"/>
          <w:szCs w:val="21"/>
        </w:rPr>
        <w:t>乙</w:t>
      </w:r>
      <w:r>
        <w:rPr>
          <w:rFonts w:hint="eastAsia" w:ascii="宋体" w:hAnsi="宋体" w:eastAsia="宋体"/>
          <w:w w:val="95"/>
          <w:sz w:val="21"/>
          <w:szCs w:val="21"/>
        </w:rPr>
        <w:t>方</w:t>
      </w:r>
      <w:r>
        <w:rPr>
          <w:rFonts w:hint="eastAsia" w:ascii="宋体" w:hAnsi="宋体" w:eastAsia="宋体"/>
          <w:spacing w:val="1"/>
          <w:w w:val="95"/>
          <w:sz w:val="21"/>
          <w:szCs w:val="21"/>
        </w:rPr>
        <w:t>继</w:t>
      </w:r>
      <w:r>
        <w:rPr>
          <w:rFonts w:hint="eastAsia" w:ascii="宋体" w:hAnsi="宋体" w:eastAsia="宋体"/>
          <w:spacing w:val="2"/>
          <w:sz w:val="21"/>
          <w:szCs w:val="21"/>
        </w:rPr>
        <w:t>续合作的机会和/或减免上述违约责任。对于上述情形的处理</w:t>
      </w:r>
      <w:r>
        <w:rPr>
          <w:rFonts w:hint="eastAsia" w:ascii="宋体" w:hAnsi="宋体" w:eastAsia="宋体"/>
          <w:sz w:val="21"/>
          <w:szCs w:val="21"/>
        </w:rPr>
        <w:t>甲</w:t>
      </w:r>
      <w:r>
        <w:rPr>
          <w:rFonts w:hint="eastAsia" w:ascii="宋体" w:hAnsi="宋体" w:eastAsia="宋体"/>
          <w:spacing w:val="2"/>
          <w:sz w:val="21"/>
          <w:szCs w:val="21"/>
        </w:rPr>
        <w:t>方</w:t>
      </w:r>
      <w:r>
        <w:rPr>
          <w:rFonts w:hint="eastAsia" w:ascii="宋体" w:hAnsi="宋体" w:eastAsia="宋体"/>
          <w:sz w:val="21"/>
          <w:szCs w:val="21"/>
        </w:rPr>
        <w:t>有</w:t>
      </w:r>
      <w:r>
        <w:rPr>
          <w:rFonts w:hint="eastAsia" w:ascii="宋体" w:hAnsi="宋体" w:eastAsia="宋体"/>
          <w:spacing w:val="2"/>
          <w:sz w:val="21"/>
          <w:szCs w:val="21"/>
        </w:rPr>
        <w:t>完</w:t>
      </w:r>
      <w:r>
        <w:rPr>
          <w:rFonts w:hint="eastAsia" w:ascii="宋体" w:hAnsi="宋体" w:eastAsia="宋体"/>
          <w:sz w:val="21"/>
          <w:szCs w:val="21"/>
        </w:rPr>
        <w:t>全</w:t>
      </w:r>
      <w:r>
        <w:rPr>
          <w:rFonts w:hint="eastAsia" w:ascii="宋体" w:hAnsi="宋体" w:eastAsia="宋体"/>
          <w:spacing w:val="2"/>
          <w:sz w:val="21"/>
          <w:szCs w:val="21"/>
        </w:rPr>
        <w:t>的</w:t>
      </w:r>
      <w:r>
        <w:rPr>
          <w:rFonts w:hint="eastAsia" w:ascii="宋体" w:hAnsi="宋体" w:eastAsia="宋体"/>
          <w:sz w:val="21"/>
          <w:szCs w:val="21"/>
        </w:rPr>
        <w:t>判</w:t>
      </w:r>
      <w:r>
        <w:rPr>
          <w:rFonts w:hint="eastAsia" w:ascii="宋体" w:hAnsi="宋体" w:eastAsia="宋体"/>
          <w:spacing w:val="2"/>
          <w:sz w:val="21"/>
          <w:szCs w:val="21"/>
        </w:rPr>
        <w:t>断</w:t>
      </w:r>
      <w:r>
        <w:rPr>
          <w:rFonts w:hint="eastAsia" w:ascii="宋体" w:hAnsi="宋体" w:eastAsia="宋体"/>
          <w:sz w:val="21"/>
          <w:szCs w:val="21"/>
        </w:rPr>
        <w:t>权</w:t>
      </w:r>
      <w:r>
        <w:rPr>
          <w:rFonts w:hint="eastAsia" w:ascii="宋体" w:hAnsi="宋体" w:eastAsia="宋体"/>
          <w:spacing w:val="2"/>
          <w:sz w:val="21"/>
          <w:szCs w:val="21"/>
        </w:rPr>
        <w:t>和</w:t>
      </w:r>
      <w:r>
        <w:rPr>
          <w:rFonts w:hint="eastAsia" w:ascii="宋体" w:hAnsi="宋体" w:eastAsia="宋体"/>
          <w:sz w:val="21"/>
          <w:szCs w:val="21"/>
        </w:rPr>
        <w:t>自</w:t>
      </w:r>
      <w:r>
        <w:rPr>
          <w:rFonts w:hint="eastAsia" w:ascii="宋体" w:hAnsi="宋体" w:eastAsia="宋体"/>
          <w:spacing w:val="2"/>
          <w:sz w:val="21"/>
          <w:szCs w:val="21"/>
        </w:rPr>
        <w:t>主</w:t>
      </w:r>
      <w:r>
        <w:rPr>
          <w:rFonts w:hint="eastAsia" w:ascii="宋体" w:hAnsi="宋体" w:eastAsia="宋体"/>
          <w:sz w:val="21"/>
          <w:szCs w:val="21"/>
        </w:rPr>
        <w:t>权，</w:t>
      </w:r>
      <w:r>
        <w:rPr>
          <w:rFonts w:hint="eastAsia" w:ascii="宋体" w:hAnsi="宋体" w:eastAsia="宋体"/>
          <w:spacing w:val="2"/>
          <w:sz w:val="21"/>
          <w:szCs w:val="21"/>
        </w:rPr>
        <w:t>乙方认可并自愿接受处理结果。</w:t>
      </w:r>
    </w:p>
    <w:p w14:paraId="2D786106">
      <w:pPr>
        <w:pStyle w:val="13"/>
        <w:numPr>
          <w:ilvl w:val="0"/>
          <w:numId w:val="6"/>
        </w:numPr>
        <w:tabs>
          <w:tab w:val="left" w:pos="3838"/>
        </w:tabs>
        <w:kinsoku w:val="0"/>
        <w:overflowPunct w:val="0"/>
        <w:ind w:firstLine="428" w:firstLineChars="200"/>
        <w:rPr>
          <w:rFonts w:ascii="宋体" w:hAnsi="宋体" w:eastAsia="宋体"/>
          <w:spacing w:val="2"/>
          <w:sz w:val="21"/>
          <w:szCs w:val="21"/>
        </w:rPr>
      </w:pPr>
      <w:r>
        <w:rPr>
          <w:rFonts w:hint="eastAsia" w:ascii="宋体" w:hAnsi="宋体" w:eastAsia="宋体"/>
          <w:spacing w:val="2"/>
          <w:sz w:val="21"/>
          <w:szCs w:val="21"/>
        </w:rPr>
        <w:t>乙方在此承诺，至本协议签订前与甲方及甲方工作人员不存在任何形式可能影响双方廉洁业务关系的行为。若本协议签署前，乙方存在违反本协议的行为仍适用本协议，但乙方可在本协议签订后的30日内向甲方主动承认，甲方可酌情免予追究，情节特别严重涉及违法犯罪的除外。</w:t>
      </w:r>
    </w:p>
    <w:p w14:paraId="4EB56243">
      <w:pPr>
        <w:pStyle w:val="13"/>
        <w:tabs>
          <w:tab w:val="left" w:pos="3838"/>
        </w:tabs>
        <w:kinsoku w:val="0"/>
        <w:overflowPunct w:val="0"/>
        <w:snapToGrid w:val="0"/>
        <w:spacing w:before="312" w:beforeLines="100"/>
        <w:rPr>
          <w:rFonts w:ascii="宋体" w:hAnsi="宋体" w:eastAsia="宋体"/>
          <w:b/>
          <w:sz w:val="21"/>
          <w:szCs w:val="21"/>
        </w:rPr>
      </w:pPr>
      <w:r>
        <w:rPr>
          <w:rFonts w:hint="eastAsia" w:ascii="宋体" w:hAnsi="宋体" w:eastAsia="宋体"/>
          <w:b/>
          <w:sz w:val="21"/>
          <w:szCs w:val="21"/>
        </w:rPr>
        <w:t>四、投诉举报</w:t>
      </w:r>
    </w:p>
    <w:p w14:paraId="4AAF1FC9">
      <w:pPr>
        <w:snapToGrid w:val="0"/>
        <w:spacing w:line="360" w:lineRule="auto"/>
        <w:ind w:right="111" w:rightChars="53" w:firstLine="428" w:firstLineChars="200"/>
        <w:rPr>
          <w:rFonts w:ascii="宋体" w:hAnsi="宋体"/>
          <w:spacing w:val="2"/>
          <w:sz w:val="21"/>
          <w:szCs w:val="21"/>
        </w:rPr>
      </w:pPr>
      <w:r>
        <w:rPr>
          <w:rFonts w:hint="eastAsia" w:ascii="宋体" w:hAnsi="宋体"/>
          <w:spacing w:val="2"/>
          <w:sz w:val="21"/>
          <w:szCs w:val="21"/>
        </w:rPr>
        <w:t>（一）乙方知悉甲方员工存在或者可能存在上述违反约定的行为的，可通过以下方式向甲方进行举报：</w:t>
      </w:r>
    </w:p>
    <w:p w14:paraId="7EB18A15">
      <w:pPr>
        <w:snapToGrid w:val="0"/>
        <w:spacing w:line="360" w:lineRule="auto"/>
        <w:ind w:right="111" w:rightChars="53" w:firstLine="428" w:firstLineChars="200"/>
        <w:rPr>
          <w:rFonts w:ascii="宋体" w:hAnsi="宋体" w:cs="Microsoft JhengHei"/>
          <w:spacing w:val="2"/>
          <w:sz w:val="21"/>
          <w:szCs w:val="21"/>
        </w:rPr>
      </w:pPr>
      <w:r>
        <w:rPr>
          <w:rFonts w:hint="eastAsia" w:ascii="宋体" w:hAnsi="宋体" w:cs="Microsoft JhengHei"/>
          <w:spacing w:val="2"/>
          <w:sz w:val="21"/>
          <w:szCs w:val="21"/>
        </w:rPr>
        <w:t>举报邮箱：nddqjc@163.com</w:t>
      </w:r>
    </w:p>
    <w:p w14:paraId="3F105845">
      <w:pPr>
        <w:snapToGrid w:val="0"/>
        <w:spacing w:line="360" w:lineRule="auto"/>
        <w:ind w:right="111" w:rightChars="53" w:firstLine="428" w:firstLineChars="200"/>
        <w:rPr>
          <w:rFonts w:ascii="宋体" w:hAnsi="宋体" w:cs="Microsoft JhengHei"/>
          <w:spacing w:val="2"/>
          <w:sz w:val="21"/>
          <w:szCs w:val="21"/>
        </w:rPr>
      </w:pPr>
      <w:r>
        <w:rPr>
          <w:rFonts w:hint="eastAsia" w:ascii="宋体" w:hAnsi="宋体" w:cs="Microsoft JhengHei"/>
          <w:spacing w:val="2"/>
          <w:sz w:val="21"/>
          <w:szCs w:val="21"/>
        </w:rPr>
        <w:t>举报电话：020-83003799</w:t>
      </w:r>
    </w:p>
    <w:p w14:paraId="2AC635F5">
      <w:pPr>
        <w:snapToGrid w:val="0"/>
        <w:spacing w:line="360" w:lineRule="auto"/>
        <w:ind w:right="111" w:rightChars="53" w:firstLine="428" w:firstLineChars="200"/>
        <w:rPr>
          <w:rFonts w:ascii="宋体" w:hAnsi="宋体"/>
          <w:spacing w:val="2"/>
          <w:sz w:val="21"/>
          <w:szCs w:val="21"/>
        </w:rPr>
      </w:pPr>
      <w:r>
        <w:rPr>
          <w:rFonts w:hint="eastAsia" w:ascii="宋体" w:hAnsi="宋体"/>
          <w:spacing w:val="2"/>
          <w:sz w:val="21"/>
          <w:szCs w:val="21"/>
        </w:rPr>
        <w:t>（二）甲方可通过以下方式向乙方进行举报（以下横线内容乙方自愿填写）：</w:t>
      </w:r>
    </w:p>
    <w:p w14:paraId="7537C86A">
      <w:pPr>
        <w:snapToGrid w:val="0"/>
        <w:spacing w:line="360" w:lineRule="auto"/>
        <w:ind w:right="111" w:rightChars="53" w:firstLine="428" w:firstLineChars="200"/>
        <w:rPr>
          <w:rFonts w:ascii="宋体" w:hAnsi="宋体"/>
          <w:spacing w:val="2"/>
          <w:sz w:val="21"/>
          <w:szCs w:val="21"/>
        </w:rPr>
      </w:pPr>
      <w:r>
        <w:rPr>
          <w:rFonts w:hint="eastAsia" w:ascii="宋体" w:hAnsi="宋体"/>
          <w:spacing w:val="2"/>
          <w:sz w:val="21"/>
          <w:szCs w:val="21"/>
        </w:rPr>
        <w:t>举报电话：</w:t>
      </w:r>
      <w:r>
        <w:rPr>
          <w:rFonts w:hint="eastAsia" w:ascii="宋体" w:hAnsi="宋体"/>
          <w:spacing w:val="2"/>
          <w:sz w:val="21"/>
          <w:szCs w:val="21"/>
          <w:u w:val="single"/>
        </w:rPr>
        <w:t xml:space="preserve">                                                                           </w:t>
      </w:r>
    </w:p>
    <w:p w14:paraId="4BFF93AE">
      <w:pPr>
        <w:snapToGrid w:val="0"/>
        <w:spacing w:line="360" w:lineRule="auto"/>
        <w:ind w:right="111" w:rightChars="53" w:firstLine="428" w:firstLineChars="200"/>
        <w:rPr>
          <w:rFonts w:ascii="宋体" w:hAnsi="宋体"/>
          <w:spacing w:val="2"/>
          <w:sz w:val="21"/>
          <w:szCs w:val="21"/>
        </w:rPr>
      </w:pPr>
      <w:r>
        <w:rPr>
          <w:rFonts w:hint="eastAsia" w:ascii="宋体" w:hAnsi="宋体"/>
          <w:spacing w:val="2"/>
          <w:sz w:val="21"/>
          <w:szCs w:val="21"/>
        </w:rPr>
        <w:t>举报邮箱：</w:t>
      </w:r>
      <w:r>
        <w:rPr>
          <w:rFonts w:hint="eastAsia" w:ascii="宋体" w:hAnsi="宋体"/>
          <w:spacing w:val="2"/>
          <w:sz w:val="21"/>
          <w:szCs w:val="21"/>
          <w:u w:val="single"/>
        </w:rPr>
        <w:t xml:space="preserve">                                                                           </w:t>
      </w:r>
    </w:p>
    <w:p w14:paraId="5AF00A90">
      <w:pPr>
        <w:snapToGrid w:val="0"/>
        <w:spacing w:line="360" w:lineRule="auto"/>
        <w:ind w:right="111" w:rightChars="53" w:firstLine="428" w:firstLineChars="200"/>
        <w:rPr>
          <w:rFonts w:ascii="宋体" w:hAnsi="宋体" w:cs="Microsoft JhengHei"/>
          <w:spacing w:val="2"/>
          <w:sz w:val="21"/>
          <w:szCs w:val="21"/>
          <w:u w:val="single"/>
        </w:rPr>
      </w:pPr>
      <w:r>
        <w:rPr>
          <w:rFonts w:hint="eastAsia" w:ascii="宋体" w:hAnsi="宋体"/>
          <w:spacing w:val="2"/>
          <w:sz w:val="21"/>
          <w:szCs w:val="21"/>
        </w:rPr>
        <w:t>其他方式：</w:t>
      </w:r>
      <w:r>
        <w:rPr>
          <w:rFonts w:hint="eastAsia" w:ascii="宋体" w:hAnsi="宋体"/>
          <w:spacing w:val="2"/>
          <w:sz w:val="21"/>
          <w:szCs w:val="21"/>
          <w:u w:val="single"/>
        </w:rPr>
        <w:t xml:space="preserve">                                                                           </w:t>
      </w:r>
    </w:p>
    <w:p w14:paraId="19D41D76">
      <w:pPr>
        <w:pStyle w:val="13"/>
        <w:tabs>
          <w:tab w:val="left" w:pos="3838"/>
        </w:tabs>
        <w:kinsoku w:val="0"/>
        <w:overflowPunct w:val="0"/>
        <w:snapToGrid w:val="0"/>
        <w:spacing w:before="312" w:beforeLines="100"/>
        <w:rPr>
          <w:rFonts w:ascii="宋体" w:hAnsi="宋体" w:eastAsia="宋体"/>
          <w:b/>
          <w:sz w:val="21"/>
          <w:szCs w:val="21"/>
        </w:rPr>
      </w:pPr>
      <w:r>
        <w:rPr>
          <w:rFonts w:hint="eastAsia" w:ascii="宋体" w:hAnsi="宋体" w:eastAsia="宋体"/>
          <w:b/>
          <w:sz w:val="21"/>
          <w:szCs w:val="21"/>
        </w:rPr>
        <w:t>五、效力及其他</w:t>
      </w:r>
    </w:p>
    <w:p w14:paraId="72D63D4A">
      <w:pPr>
        <w:pStyle w:val="13"/>
        <w:tabs>
          <w:tab w:val="left" w:pos="3838"/>
        </w:tabs>
        <w:kinsoku w:val="0"/>
        <w:overflowPunct w:val="0"/>
        <w:ind w:firstLine="428" w:firstLineChars="200"/>
        <w:rPr>
          <w:rFonts w:ascii="宋体" w:hAnsi="宋体" w:eastAsia="宋体"/>
          <w:spacing w:val="2"/>
          <w:sz w:val="21"/>
          <w:szCs w:val="21"/>
        </w:rPr>
      </w:pPr>
      <w:r>
        <w:rPr>
          <w:rFonts w:hint="eastAsia" w:ascii="宋体" w:hAnsi="宋体" w:eastAsia="宋体"/>
          <w:spacing w:val="2"/>
          <w:sz w:val="21"/>
          <w:szCs w:val="21"/>
        </w:rPr>
        <w:t>（一）本协议作为主协议不可分割的组成部分，与主协议具有同等法律效力，双方盖章生效后，追溯至双方建立合作关系起时，效力涵盖双方之间签署的全部合同。</w:t>
      </w:r>
    </w:p>
    <w:p w14:paraId="4DE48527">
      <w:pPr>
        <w:pStyle w:val="13"/>
        <w:tabs>
          <w:tab w:val="left" w:pos="3838"/>
        </w:tabs>
        <w:kinsoku w:val="0"/>
        <w:overflowPunct w:val="0"/>
        <w:ind w:firstLine="428" w:firstLineChars="200"/>
        <w:rPr>
          <w:rFonts w:ascii="宋体" w:hAnsi="宋体" w:eastAsia="宋体"/>
          <w:spacing w:val="2"/>
          <w:sz w:val="21"/>
          <w:szCs w:val="21"/>
        </w:rPr>
      </w:pPr>
      <w:r>
        <w:rPr>
          <w:rFonts w:hint="eastAsia" w:ascii="宋体" w:hAnsi="宋体" w:eastAsia="宋体"/>
          <w:spacing w:val="2"/>
          <w:sz w:val="21"/>
          <w:szCs w:val="21"/>
        </w:rPr>
        <w:t>（二）与本协议有关的一切争议，双方友好协商解决；协商不成的，双方同意提交本协议签订地（广州市越秀区）有管辖权的法院诉讼解决。</w:t>
      </w:r>
    </w:p>
    <w:p w14:paraId="05361B00">
      <w:pPr>
        <w:pStyle w:val="13"/>
        <w:tabs>
          <w:tab w:val="left" w:pos="3838"/>
        </w:tabs>
        <w:kinsoku w:val="0"/>
        <w:overflowPunct w:val="0"/>
        <w:ind w:firstLine="428" w:firstLineChars="200"/>
        <w:rPr>
          <w:rFonts w:ascii="宋体" w:hAnsi="宋体" w:eastAsia="宋体"/>
          <w:spacing w:val="2"/>
          <w:sz w:val="21"/>
          <w:szCs w:val="21"/>
        </w:rPr>
      </w:pPr>
      <w:r>
        <w:rPr>
          <w:rFonts w:hint="eastAsia" w:ascii="宋体" w:hAnsi="宋体" w:eastAsia="宋体"/>
          <w:spacing w:val="2"/>
          <w:sz w:val="21"/>
          <w:szCs w:val="21"/>
        </w:rPr>
        <w:t>（三）本协议一式两份，甲乙双方各执一份，自双方盖章后生效。不因双方业务合作终止、合同终止或解除而失效。</w:t>
      </w:r>
    </w:p>
    <w:p w14:paraId="040D4F9B">
      <w:pPr>
        <w:pStyle w:val="13"/>
        <w:tabs>
          <w:tab w:val="left" w:pos="3838"/>
        </w:tabs>
        <w:kinsoku w:val="0"/>
        <w:overflowPunct w:val="0"/>
        <w:ind w:firstLine="428" w:firstLineChars="200"/>
        <w:rPr>
          <w:rFonts w:ascii="宋体" w:hAnsi="宋体" w:eastAsia="宋体"/>
          <w:spacing w:val="2"/>
          <w:sz w:val="21"/>
          <w:szCs w:val="21"/>
        </w:rPr>
      </w:pPr>
      <w:r>
        <w:rPr>
          <w:rFonts w:hint="eastAsia" w:ascii="宋体" w:hAnsi="宋体" w:eastAsia="宋体"/>
          <w:spacing w:val="2"/>
          <w:sz w:val="21"/>
          <w:szCs w:val="21"/>
        </w:rPr>
        <w:t>（四）本协议最终解释权归甲方所有。</w:t>
      </w:r>
    </w:p>
    <w:p w14:paraId="3397819D">
      <w:pPr>
        <w:pStyle w:val="13"/>
        <w:tabs>
          <w:tab w:val="left" w:pos="5928"/>
        </w:tabs>
        <w:kinsoku w:val="0"/>
        <w:overflowPunct w:val="0"/>
        <w:rPr>
          <w:rFonts w:ascii="宋体" w:hAnsi="宋体" w:eastAsia="宋体"/>
          <w:b/>
          <w:sz w:val="21"/>
          <w:szCs w:val="21"/>
        </w:rPr>
      </w:pPr>
    </w:p>
    <w:p w14:paraId="428F40E9">
      <w:pPr>
        <w:pStyle w:val="13"/>
        <w:tabs>
          <w:tab w:val="left" w:pos="5928"/>
        </w:tabs>
        <w:kinsoku w:val="0"/>
        <w:overflowPunct w:val="0"/>
        <w:rPr>
          <w:rFonts w:ascii="宋体" w:hAnsi="宋体" w:eastAsia="宋体"/>
          <w:b/>
          <w:sz w:val="21"/>
          <w:szCs w:val="21"/>
        </w:rPr>
      </w:pPr>
      <w:r>
        <w:rPr>
          <w:rFonts w:hint="eastAsia" w:ascii="宋体" w:hAnsi="宋体" w:eastAsia="宋体"/>
          <w:b/>
          <w:sz w:val="21"/>
          <w:szCs w:val="21"/>
        </w:rPr>
        <w:t>特别提醒：</w:t>
      </w:r>
    </w:p>
    <w:p w14:paraId="79BF1C0C">
      <w:pPr>
        <w:pStyle w:val="13"/>
        <w:numPr>
          <w:ilvl w:val="0"/>
          <w:numId w:val="0"/>
        </w:numPr>
        <w:tabs>
          <w:tab w:val="left" w:pos="5928"/>
        </w:tabs>
        <w:kinsoku w:val="0"/>
        <w:overflowPunct w:val="0"/>
        <w:ind w:leftChars="0"/>
        <w:rPr>
          <w:rFonts w:ascii="宋体" w:hAnsi="宋体" w:eastAsia="宋体"/>
          <w:sz w:val="21"/>
          <w:szCs w:val="21"/>
        </w:rPr>
      </w:pPr>
      <w:r>
        <w:rPr>
          <w:rFonts w:hint="eastAsia" w:ascii="宋体" w:hAnsi="宋体" w:eastAsia="宋体"/>
          <w:sz w:val="21"/>
          <w:szCs w:val="21"/>
          <w:lang w:val="en-US" w:eastAsia="zh-CN"/>
        </w:rPr>
        <w:t>1、</w:t>
      </w:r>
      <w:r>
        <w:rPr>
          <w:rFonts w:hint="eastAsia" w:ascii="宋体" w:hAnsi="宋体" w:eastAsia="宋体"/>
          <w:sz w:val="21"/>
          <w:szCs w:val="21"/>
        </w:rPr>
        <w:t>甲乙双方合作期间的权利义务以双方盖章确认的书面文件为准，甲方员工未经甲方事先书面授权，作出的任何书面/口头承诺，对双方不具有约束力。</w:t>
      </w:r>
    </w:p>
    <w:p w14:paraId="16D07385">
      <w:pPr>
        <w:pStyle w:val="13"/>
        <w:numPr>
          <w:ilvl w:val="0"/>
          <w:numId w:val="0"/>
        </w:numPr>
        <w:tabs>
          <w:tab w:val="left" w:pos="5928"/>
        </w:tabs>
        <w:kinsoku w:val="0"/>
        <w:overflowPunct w:val="0"/>
        <w:ind w:leftChars="0"/>
        <w:rPr>
          <w:rFonts w:ascii="宋体" w:hAnsi="宋体" w:eastAsia="宋体"/>
          <w:b/>
          <w:sz w:val="21"/>
          <w:szCs w:val="21"/>
        </w:rPr>
      </w:pPr>
      <w:r>
        <w:rPr>
          <w:rFonts w:hint="eastAsia" w:ascii="宋体" w:hAnsi="宋体" w:eastAsia="宋体"/>
          <w:sz w:val="21"/>
          <w:szCs w:val="21"/>
          <w:lang w:val="en-US" w:eastAsia="zh-CN"/>
        </w:rPr>
        <w:t>2、</w:t>
      </w:r>
      <w:r>
        <w:rPr>
          <w:rFonts w:hint="eastAsia" w:ascii="宋体" w:hAnsi="宋体" w:eastAsia="宋体"/>
          <w:sz w:val="21"/>
          <w:szCs w:val="21"/>
        </w:rPr>
        <w:t>本协议同样适用乙方与甲方所有关联公司间的全部业务合作，即乙方与以下甲方关联公司合作期间存在违反本廉洁协议约定的，同样适用本协议内容，甲方关联公司与乙方另有约定的除外。甲方关联公司包括但不限于广东湾财传媒有限公司、广东南都娱乐有限公司、广东南都全媒体网络科技有限公司、广东南方都市经营有限公司深圳分公司、深圳大件事传媒有限公司、广东湾财传媒有限公司深圳分公司，以及今后成立的和上述公司具有关联关系的其他公司或机构，不在上述关联公司之列的以甲方说明为准。</w:t>
      </w:r>
    </w:p>
    <w:p w14:paraId="1E0E65AE">
      <w:pPr>
        <w:pStyle w:val="13"/>
        <w:tabs>
          <w:tab w:val="left" w:pos="5928"/>
        </w:tabs>
        <w:kinsoku w:val="0"/>
        <w:overflowPunct w:val="0"/>
        <w:rPr>
          <w:rFonts w:ascii="宋体" w:hAnsi="宋体" w:eastAsia="宋体"/>
          <w:b/>
          <w:sz w:val="21"/>
          <w:szCs w:val="21"/>
        </w:rPr>
      </w:pPr>
    </w:p>
    <w:p w14:paraId="3CA5F421">
      <w:pPr>
        <w:pStyle w:val="13"/>
        <w:tabs>
          <w:tab w:val="left" w:pos="5928"/>
        </w:tabs>
        <w:kinsoku w:val="0"/>
        <w:overflowPunct w:val="0"/>
        <w:ind w:firstLine="422" w:firstLineChars="200"/>
        <w:rPr>
          <w:rFonts w:ascii="宋体" w:hAnsi="宋体" w:eastAsia="宋体"/>
          <w:b/>
          <w:sz w:val="21"/>
          <w:szCs w:val="21"/>
        </w:rPr>
      </w:pPr>
      <w:r>
        <w:rPr>
          <w:rFonts w:hint="eastAsia" w:ascii="宋体" w:hAnsi="宋体" w:eastAsia="宋体"/>
          <w:b/>
          <w:sz w:val="21"/>
          <w:szCs w:val="21"/>
        </w:rPr>
        <w:t>（以下无正文）</w:t>
      </w:r>
    </w:p>
    <w:p w14:paraId="47C5452E">
      <w:pPr>
        <w:pStyle w:val="13"/>
        <w:tabs>
          <w:tab w:val="left" w:pos="4874"/>
        </w:tabs>
        <w:kinsoku w:val="0"/>
        <w:overflowPunct w:val="0"/>
        <w:rPr>
          <w:rFonts w:ascii="宋体" w:hAnsi="宋体" w:eastAsia="宋体"/>
          <w:b/>
          <w:sz w:val="21"/>
          <w:szCs w:val="21"/>
        </w:rPr>
      </w:pPr>
    </w:p>
    <w:p w14:paraId="3213BA46">
      <w:pPr>
        <w:pStyle w:val="13"/>
        <w:tabs>
          <w:tab w:val="left" w:pos="4874"/>
        </w:tabs>
        <w:kinsoku w:val="0"/>
        <w:overflowPunct w:val="0"/>
        <w:rPr>
          <w:rFonts w:ascii="宋体" w:hAnsi="宋体" w:eastAsia="宋体"/>
          <w:b/>
          <w:sz w:val="21"/>
          <w:szCs w:val="21"/>
        </w:rPr>
      </w:pPr>
    </w:p>
    <w:tbl>
      <w:tblPr>
        <w:tblStyle w:val="28"/>
        <w:tblW w:w="0" w:type="auto"/>
        <w:tblInd w:w="0" w:type="dxa"/>
        <w:tblLayout w:type="autofit"/>
        <w:tblCellMar>
          <w:top w:w="0" w:type="dxa"/>
          <w:left w:w="108" w:type="dxa"/>
          <w:bottom w:w="0" w:type="dxa"/>
          <w:right w:w="108" w:type="dxa"/>
        </w:tblCellMar>
      </w:tblPr>
      <w:tblGrid>
        <w:gridCol w:w="4360"/>
        <w:gridCol w:w="4361"/>
      </w:tblGrid>
      <w:tr w14:paraId="005B9CB5">
        <w:tblPrEx>
          <w:tblCellMar>
            <w:top w:w="0" w:type="dxa"/>
            <w:left w:w="108" w:type="dxa"/>
            <w:bottom w:w="0" w:type="dxa"/>
            <w:right w:w="108" w:type="dxa"/>
          </w:tblCellMar>
        </w:tblPrEx>
        <w:tc>
          <w:tcPr>
            <w:tcW w:w="4868" w:type="dxa"/>
            <w:tcBorders>
              <w:top w:val="nil"/>
              <w:left w:val="nil"/>
              <w:bottom w:val="nil"/>
              <w:right w:val="nil"/>
              <w:tl2br w:val="nil"/>
              <w:tr2bl w:val="nil"/>
            </w:tcBorders>
          </w:tcPr>
          <w:p w14:paraId="0CBC9AC5">
            <w:pPr>
              <w:pStyle w:val="13"/>
              <w:tabs>
                <w:tab w:val="left" w:pos="4874"/>
              </w:tabs>
              <w:kinsoku w:val="0"/>
              <w:overflowPunct w:val="0"/>
              <w:rPr>
                <w:rFonts w:ascii="宋体" w:hAnsi="宋体" w:eastAsia="宋体"/>
                <w:b/>
                <w:sz w:val="21"/>
                <w:szCs w:val="21"/>
              </w:rPr>
            </w:pPr>
            <w:r>
              <w:rPr>
                <w:rFonts w:hint="eastAsia" w:ascii="宋体" w:hAnsi="宋体" w:eastAsia="宋体"/>
                <w:b/>
                <w:sz w:val="21"/>
                <w:szCs w:val="21"/>
              </w:rPr>
              <w:t>甲</w:t>
            </w:r>
            <w:r>
              <w:rPr>
                <w:rFonts w:hint="eastAsia" w:ascii="宋体" w:hAnsi="宋体" w:eastAsia="宋体"/>
                <w:b/>
                <w:spacing w:val="2"/>
                <w:sz w:val="21"/>
                <w:szCs w:val="21"/>
              </w:rPr>
              <w:t>方</w:t>
            </w:r>
            <w:r>
              <w:rPr>
                <w:rFonts w:hint="eastAsia" w:ascii="宋体" w:hAnsi="宋体" w:eastAsia="宋体"/>
                <w:b/>
                <w:sz w:val="21"/>
                <w:szCs w:val="21"/>
              </w:rPr>
              <w:t>（</w:t>
            </w:r>
            <w:r>
              <w:rPr>
                <w:rFonts w:hint="eastAsia" w:ascii="宋体" w:hAnsi="宋体" w:eastAsia="宋体"/>
                <w:b/>
                <w:spacing w:val="2"/>
                <w:sz w:val="21"/>
                <w:szCs w:val="21"/>
              </w:rPr>
              <w:t>盖</w:t>
            </w:r>
            <w:r>
              <w:rPr>
                <w:rFonts w:hint="eastAsia" w:ascii="宋体" w:hAnsi="宋体" w:eastAsia="宋体"/>
                <w:b/>
                <w:sz w:val="21"/>
                <w:szCs w:val="21"/>
              </w:rPr>
              <w:t>章）</w:t>
            </w:r>
            <w:r>
              <w:rPr>
                <w:rFonts w:hint="eastAsia" w:ascii="宋体" w:hAnsi="宋体" w:eastAsia="宋体" w:cs="宋体"/>
                <w:b/>
                <w:sz w:val="21"/>
                <w:szCs w:val="21"/>
              </w:rPr>
              <w:t>：</w:t>
            </w:r>
            <w:r>
              <w:rPr>
                <w:rFonts w:hint="eastAsia" w:ascii="宋体" w:hAnsi="宋体" w:eastAsia="宋体"/>
                <w:b/>
                <w:sz w:val="21"/>
                <w:szCs w:val="21"/>
              </w:rPr>
              <w:t>广东南方都市经营有限公司</w:t>
            </w:r>
          </w:p>
        </w:tc>
        <w:tc>
          <w:tcPr>
            <w:tcW w:w="4869" w:type="dxa"/>
            <w:tcBorders>
              <w:top w:val="nil"/>
              <w:left w:val="nil"/>
              <w:bottom w:val="nil"/>
              <w:right w:val="nil"/>
              <w:tl2br w:val="nil"/>
              <w:tr2bl w:val="nil"/>
            </w:tcBorders>
          </w:tcPr>
          <w:p w14:paraId="13C13C43">
            <w:pPr>
              <w:pStyle w:val="13"/>
              <w:tabs>
                <w:tab w:val="left" w:pos="4874"/>
              </w:tabs>
              <w:kinsoku w:val="0"/>
              <w:overflowPunct w:val="0"/>
              <w:rPr>
                <w:rFonts w:ascii="宋体" w:hAnsi="宋体" w:eastAsia="宋体"/>
                <w:b/>
                <w:sz w:val="21"/>
                <w:szCs w:val="21"/>
              </w:rPr>
            </w:pPr>
            <w:r>
              <w:rPr>
                <w:rFonts w:hint="eastAsia" w:ascii="宋体" w:hAnsi="宋体" w:eastAsia="宋体"/>
                <w:b/>
                <w:sz w:val="21"/>
                <w:szCs w:val="21"/>
              </w:rPr>
              <w:t>乙方（</w:t>
            </w:r>
            <w:r>
              <w:rPr>
                <w:rFonts w:hint="eastAsia" w:ascii="宋体" w:hAnsi="宋体" w:eastAsia="宋体"/>
                <w:b/>
                <w:spacing w:val="2"/>
                <w:sz w:val="21"/>
                <w:szCs w:val="21"/>
              </w:rPr>
              <w:t>盖</w:t>
            </w:r>
            <w:r>
              <w:rPr>
                <w:rFonts w:hint="eastAsia" w:ascii="宋体" w:hAnsi="宋体" w:eastAsia="宋体"/>
                <w:b/>
                <w:sz w:val="21"/>
                <w:szCs w:val="21"/>
              </w:rPr>
              <w:t>章）：</w:t>
            </w:r>
          </w:p>
        </w:tc>
      </w:tr>
      <w:tr w14:paraId="5D597F33">
        <w:tblPrEx>
          <w:tblCellMar>
            <w:top w:w="0" w:type="dxa"/>
            <w:left w:w="108" w:type="dxa"/>
            <w:bottom w:w="0" w:type="dxa"/>
            <w:right w:w="108" w:type="dxa"/>
          </w:tblCellMar>
        </w:tblPrEx>
        <w:tc>
          <w:tcPr>
            <w:tcW w:w="4868" w:type="dxa"/>
            <w:tcBorders>
              <w:top w:val="nil"/>
              <w:left w:val="nil"/>
              <w:bottom w:val="nil"/>
              <w:right w:val="nil"/>
              <w:tl2br w:val="nil"/>
              <w:tr2bl w:val="nil"/>
            </w:tcBorders>
          </w:tcPr>
          <w:p w14:paraId="305AB0F4">
            <w:pPr>
              <w:pStyle w:val="13"/>
              <w:tabs>
                <w:tab w:val="left" w:pos="4874"/>
              </w:tabs>
              <w:kinsoku w:val="0"/>
              <w:overflowPunct w:val="0"/>
              <w:rPr>
                <w:rFonts w:ascii="宋体" w:hAnsi="宋体" w:eastAsia="宋体"/>
                <w:b/>
                <w:sz w:val="21"/>
                <w:szCs w:val="21"/>
              </w:rPr>
            </w:pPr>
            <w:r>
              <w:rPr>
                <w:rFonts w:hint="eastAsia" w:ascii="宋体" w:hAnsi="宋体" w:eastAsia="宋体"/>
                <w:b/>
                <w:spacing w:val="2"/>
                <w:sz w:val="21"/>
                <w:szCs w:val="21"/>
              </w:rPr>
              <w:t>授权代表：</w:t>
            </w:r>
          </w:p>
        </w:tc>
        <w:tc>
          <w:tcPr>
            <w:tcW w:w="4869" w:type="dxa"/>
            <w:tcBorders>
              <w:top w:val="nil"/>
              <w:left w:val="nil"/>
              <w:bottom w:val="nil"/>
              <w:right w:val="nil"/>
              <w:tl2br w:val="nil"/>
              <w:tr2bl w:val="nil"/>
            </w:tcBorders>
          </w:tcPr>
          <w:p w14:paraId="19F90319">
            <w:pPr>
              <w:pStyle w:val="13"/>
              <w:tabs>
                <w:tab w:val="left" w:pos="4874"/>
              </w:tabs>
              <w:kinsoku w:val="0"/>
              <w:overflowPunct w:val="0"/>
              <w:rPr>
                <w:rFonts w:ascii="宋体" w:hAnsi="宋体" w:eastAsia="宋体"/>
                <w:b/>
                <w:sz w:val="21"/>
                <w:szCs w:val="21"/>
              </w:rPr>
            </w:pPr>
            <w:r>
              <w:rPr>
                <w:rFonts w:hint="eastAsia" w:ascii="宋体" w:hAnsi="宋体" w:eastAsia="宋体"/>
                <w:b/>
                <w:sz w:val="21"/>
                <w:szCs w:val="21"/>
              </w:rPr>
              <w:t>授权代表：</w:t>
            </w:r>
          </w:p>
        </w:tc>
      </w:tr>
      <w:tr w14:paraId="0B4F93C9">
        <w:tblPrEx>
          <w:tblCellMar>
            <w:top w:w="0" w:type="dxa"/>
            <w:left w:w="108" w:type="dxa"/>
            <w:bottom w:w="0" w:type="dxa"/>
            <w:right w:w="108" w:type="dxa"/>
          </w:tblCellMar>
        </w:tblPrEx>
        <w:tc>
          <w:tcPr>
            <w:tcW w:w="4868" w:type="dxa"/>
            <w:tcBorders>
              <w:top w:val="nil"/>
              <w:left w:val="nil"/>
              <w:bottom w:val="nil"/>
              <w:right w:val="nil"/>
              <w:tl2br w:val="nil"/>
              <w:tr2bl w:val="nil"/>
            </w:tcBorders>
          </w:tcPr>
          <w:p w14:paraId="691C87AF">
            <w:pPr>
              <w:pStyle w:val="13"/>
              <w:tabs>
                <w:tab w:val="left" w:pos="4874"/>
              </w:tabs>
              <w:kinsoku w:val="0"/>
              <w:overflowPunct w:val="0"/>
              <w:rPr>
                <w:rFonts w:ascii="宋体" w:hAnsi="宋体" w:eastAsia="宋体"/>
                <w:b/>
                <w:sz w:val="21"/>
                <w:szCs w:val="21"/>
              </w:rPr>
            </w:pPr>
            <w:r>
              <w:rPr>
                <w:rFonts w:hint="eastAsia" w:ascii="宋体" w:hAnsi="宋体" w:eastAsia="宋体"/>
                <w:b/>
                <w:sz w:val="21"/>
                <w:szCs w:val="21"/>
              </w:rPr>
              <w:t>日</w:t>
            </w:r>
            <w:r>
              <w:rPr>
                <w:rFonts w:hint="eastAsia" w:ascii="宋体" w:hAnsi="宋体" w:eastAsia="宋体"/>
                <w:b/>
                <w:spacing w:val="2"/>
                <w:sz w:val="21"/>
                <w:szCs w:val="21"/>
              </w:rPr>
              <w:t>期</w:t>
            </w:r>
            <w:r>
              <w:rPr>
                <w:rFonts w:hint="eastAsia" w:ascii="宋体" w:hAnsi="宋体" w:eastAsia="宋体"/>
                <w:b/>
                <w:sz w:val="21"/>
                <w:szCs w:val="21"/>
              </w:rPr>
              <w:t>：</w:t>
            </w:r>
          </w:p>
        </w:tc>
        <w:tc>
          <w:tcPr>
            <w:tcW w:w="4869" w:type="dxa"/>
            <w:tcBorders>
              <w:top w:val="nil"/>
              <w:left w:val="nil"/>
              <w:bottom w:val="nil"/>
              <w:right w:val="nil"/>
              <w:tl2br w:val="nil"/>
              <w:tr2bl w:val="nil"/>
            </w:tcBorders>
          </w:tcPr>
          <w:p w14:paraId="3286E139">
            <w:pPr>
              <w:pStyle w:val="13"/>
              <w:tabs>
                <w:tab w:val="left" w:pos="4874"/>
              </w:tabs>
              <w:kinsoku w:val="0"/>
              <w:overflowPunct w:val="0"/>
              <w:rPr>
                <w:rFonts w:ascii="宋体" w:hAnsi="宋体" w:eastAsia="宋体"/>
                <w:b/>
                <w:sz w:val="21"/>
                <w:szCs w:val="21"/>
              </w:rPr>
            </w:pPr>
            <w:r>
              <w:rPr>
                <w:rFonts w:hint="eastAsia" w:ascii="宋体" w:hAnsi="宋体" w:eastAsia="宋体"/>
                <w:b/>
                <w:sz w:val="21"/>
                <w:szCs w:val="21"/>
              </w:rPr>
              <w:t>日期：</w:t>
            </w:r>
          </w:p>
        </w:tc>
      </w:tr>
    </w:tbl>
    <w:p w14:paraId="4A1AF396">
      <w:pPr>
        <w:pStyle w:val="26"/>
        <w:ind w:firstLine="240"/>
        <w:rPr>
          <w:sz w:val="24"/>
          <w:szCs w:val="24"/>
        </w:rPr>
      </w:pPr>
    </w:p>
    <w:p w14:paraId="09D24624">
      <w:pPr>
        <w:pStyle w:val="26"/>
        <w:rPr>
          <w:rFonts w:hint="eastAsia"/>
          <w:sz w:val="24"/>
          <w:szCs w:val="24"/>
        </w:rPr>
      </w:pPr>
    </w:p>
    <w:p w14:paraId="4B02294E">
      <w:pPr>
        <w:rPr>
          <w:rFonts w:hint="eastAsia"/>
          <w:lang w:val="en-US" w:eastAsia="zh-CN"/>
        </w:rPr>
      </w:pPr>
      <w:r>
        <w:rPr>
          <w:rFonts w:hint="eastAsia"/>
          <w:lang w:val="en-US" w:eastAsia="zh-CN"/>
        </w:rPr>
        <w:br w:type="page"/>
      </w:r>
    </w:p>
    <w:p w14:paraId="01322AB5">
      <w:pPr>
        <w:rPr>
          <w:rFonts w:hint="eastAsia"/>
          <w:lang w:val="en-US" w:eastAsia="zh-CN"/>
        </w:rPr>
      </w:pPr>
    </w:p>
    <w:p w14:paraId="2BC76540">
      <w:pPr>
        <w:bidi w:val="0"/>
        <w:rPr>
          <w:rFonts w:hint="eastAsia"/>
        </w:rPr>
      </w:pPr>
    </w:p>
    <w:bookmarkEnd w:id="76"/>
    <w:bookmarkEnd w:id="77"/>
    <w:p w14:paraId="6BEEF580">
      <w:pPr>
        <w:rPr>
          <w:rFonts w:hint="eastAsia"/>
        </w:rPr>
      </w:pPr>
      <w:bookmarkStart w:id="79" w:name="_Toc203530304"/>
      <w:bookmarkStart w:id="80" w:name="_Toc203530308"/>
    </w:p>
    <w:p w14:paraId="23E9B36D">
      <w:pPr>
        <w:pStyle w:val="13"/>
        <w:rPr>
          <w:rFonts w:hint="eastAsia"/>
        </w:rPr>
      </w:pPr>
    </w:p>
    <w:p w14:paraId="02FBE73A">
      <w:pPr>
        <w:pStyle w:val="26"/>
        <w:rPr>
          <w:rFonts w:hint="eastAsia"/>
        </w:rPr>
      </w:pPr>
    </w:p>
    <w:p w14:paraId="0E41B1A0">
      <w:pPr>
        <w:pStyle w:val="4"/>
        <w:numPr>
          <w:ilvl w:val="0"/>
          <w:numId w:val="0"/>
        </w:numPr>
        <w:tabs>
          <w:tab w:val="clear" w:pos="842"/>
        </w:tabs>
        <w:ind w:left="992" w:firstLine="0"/>
        <w:rPr>
          <w:rFonts w:hint="eastAsia" w:ascii="宋体" w:hAnsi="宋体" w:cs="宋体"/>
          <w:b w:val="0"/>
          <w:color w:val="auto"/>
          <w:sz w:val="36"/>
          <w:highlight w:val="none"/>
        </w:rPr>
      </w:pPr>
    </w:p>
    <w:p w14:paraId="7FF93821">
      <w:pPr>
        <w:pStyle w:val="4"/>
        <w:numPr>
          <w:ilvl w:val="0"/>
          <w:numId w:val="0"/>
        </w:numPr>
        <w:tabs>
          <w:tab w:val="clear" w:pos="842"/>
        </w:tabs>
        <w:ind w:left="992" w:firstLine="0"/>
        <w:rPr>
          <w:rFonts w:hint="eastAsia" w:ascii="宋体" w:hAnsi="宋体" w:cs="宋体"/>
          <w:b w:val="0"/>
          <w:color w:val="auto"/>
          <w:sz w:val="36"/>
          <w:highlight w:val="none"/>
        </w:rPr>
      </w:pPr>
    </w:p>
    <w:p w14:paraId="20BE9BAC">
      <w:pPr>
        <w:pStyle w:val="4"/>
        <w:numPr>
          <w:ilvl w:val="0"/>
          <w:numId w:val="0"/>
        </w:numPr>
        <w:tabs>
          <w:tab w:val="clear" w:pos="842"/>
        </w:tabs>
        <w:ind w:left="992" w:firstLine="0"/>
        <w:rPr>
          <w:rFonts w:hint="eastAsia" w:ascii="宋体" w:hAnsi="宋体" w:cs="宋体"/>
          <w:b w:val="0"/>
          <w:color w:val="auto"/>
          <w:sz w:val="36"/>
          <w:highlight w:val="none"/>
        </w:rPr>
      </w:pPr>
    </w:p>
    <w:p w14:paraId="5337C79F">
      <w:pPr>
        <w:pStyle w:val="4"/>
        <w:numPr>
          <w:ilvl w:val="0"/>
          <w:numId w:val="0"/>
        </w:numPr>
        <w:tabs>
          <w:tab w:val="clear" w:pos="842"/>
        </w:tabs>
        <w:ind w:left="992" w:firstLine="0"/>
        <w:rPr>
          <w:rFonts w:hint="eastAsia" w:ascii="宋体" w:hAnsi="宋体" w:cs="宋体"/>
          <w:b w:val="0"/>
          <w:color w:val="auto"/>
          <w:sz w:val="36"/>
          <w:highlight w:val="none"/>
        </w:rPr>
      </w:pPr>
    </w:p>
    <w:bookmarkEnd w:id="79"/>
    <w:bookmarkEnd w:id="80"/>
    <w:p w14:paraId="3852C8C3">
      <w:pPr>
        <w:adjustRightInd w:val="0"/>
        <w:snapToGrid w:val="0"/>
        <w:spacing w:line="360" w:lineRule="auto"/>
        <w:ind w:left="851" w:hanging="851"/>
        <w:jc w:val="center"/>
        <w:rPr>
          <w:rFonts w:hint="eastAsia" w:ascii="宋体" w:hAnsi="宋体" w:cs="宋体"/>
          <w:b/>
          <w:color w:val="auto"/>
          <w:sz w:val="44"/>
          <w:highlight w:val="none"/>
        </w:rPr>
      </w:pPr>
    </w:p>
    <w:p w14:paraId="5D708E36">
      <w:pPr>
        <w:adjustRightInd w:val="0"/>
        <w:snapToGrid w:val="0"/>
        <w:spacing w:line="360" w:lineRule="auto"/>
        <w:ind w:left="851" w:hanging="851"/>
        <w:jc w:val="center"/>
        <w:rPr>
          <w:rFonts w:hint="eastAsia" w:ascii="宋体" w:hAnsi="宋体" w:cs="宋体"/>
          <w:b/>
          <w:color w:val="auto"/>
          <w:sz w:val="44"/>
          <w:highlight w:val="none"/>
        </w:rPr>
      </w:pPr>
    </w:p>
    <w:p w14:paraId="470FBD2D">
      <w:pPr>
        <w:jc w:val="center"/>
        <w:outlineLvl w:val="0"/>
        <w:rPr>
          <w:rFonts w:hint="eastAsia" w:ascii="宋体" w:hAnsi="宋体" w:cs="宋体"/>
          <w:b/>
          <w:color w:val="auto"/>
          <w:sz w:val="44"/>
          <w:szCs w:val="44"/>
          <w:highlight w:val="none"/>
        </w:rPr>
      </w:pPr>
      <w:bookmarkStart w:id="81" w:name="_Toc31761"/>
      <w:r>
        <w:rPr>
          <w:rFonts w:hint="eastAsia" w:ascii="宋体" w:hAnsi="宋体" w:cs="宋体"/>
          <w:b/>
          <w:color w:val="auto"/>
          <w:sz w:val="44"/>
          <w:szCs w:val="44"/>
          <w:highlight w:val="none"/>
        </w:rPr>
        <w:t>第五章</w:t>
      </w:r>
      <w:bookmarkStart w:id="82" w:name="_Toc477186327"/>
      <w:bookmarkStart w:id="83" w:name="_Toc477185966"/>
      <w:r>
        <w:rPr>
          <w:rFonts w:hint="eastAsia" w:ascii="宋体" w:hAnsi="宋体" w:cs="宋体"/>
          <w:b/>
          <w:color w:val="auto"/>
          <w:sz w:val="44"/>
          <w:szCs w:val="44"/>
          <w:highlight w:val="none"/>
        </w:rPr>
        <w:t xml:space="preserve">  投标文件格式</w:t>
      </w:r>
      <w:bookmarkEnd w:id="81"/>
      <w:bookmarkEnd w:id="82"/>
      <w:bookmarkEnd w:id="83"/>
    </w:p>
    <w:p w14:paraId="0597B303">
      <w:pPr>
        <w:pStyle w:val="26"/>
        <w:ind w:firstLine="210"/>
        <w:rPr>
          <w:rFonts w:hint="eastAsia" w:ascii="宋体" w:hAnsi="宋体" w:cs="宋体"/>
          <w:color w:val="auto"/>
          <w:szCs w:val="21"/>
          <w:highlight w:val="none"/>
        </w:rPr>
      </w:pPr>
      <w:r>
        <w:rPr>
          <w:rFonts w:hint="eastAsia" w:ascii="宋体" w:hAnsi="宋体" w:cs="宋体"/>
          <w:color w:val="auto"/>
          <w:highlight w:val="none"/>
        </w:rPr>
        <w:br w:type="page"/>
      </w:r>
      <w:r>
        <w:rPr>
          <w:rFonts w:hint="eastAsia" w:ascii="宋体" w:hAnsi="宋体" w:cs="宋体"/>
          <w:b/>
          <w:color w:val="auto"/>
          <w:sz w:val="28"/>
          <w:szCs w:val="28"/>
          <w:highlight w:val="none"/>
        </w:rPr>
        <w:t>一、投标文件封面格式</w:t>
      </w:r>
    </w:p>
    <w:p w14:paraId="03F28EE4">
      <w:pPr>
        <w:pStyle w:val="26"/>
        <w:ind w:firstLine="210"/>
        <w:rPr>
          <w:rFonts w:hint="eastAsia" w:ascii="宋体" w:hAnsi="宋体" w:cs="宋体"/>
          <w:color w:val="auto"/>
          <w:szCs w:val="21"/>
          <w:highlight w:val="none"/>
        </w:rPr>
      </w:pPr>
    </w:p>
    <w:p w14:paraId="43BAA7EF">
      <w:pPr>
        <w:pStyle w:val="26"/>
        <w:ind w:firstLine="210"/>
        <w:rPr>
          <w:rFonts w:hint="eastAsia" w:ascii="宋体" w:hAnsi="宋体" w:cs="宋体"/>
          <w:color w:val="auto"/>
          <w:szCs w:val="21"/>
          <w:highlight w:val="none"/>
        </w:rPr>
      </w:pPr>
    </w:p>
    <w:p w14:paraId="7B89AE3E">
      <w:pPr>
        <w:pStyle w:val="26"/>
        <w:ind w:firstLine="210"/>
        <w:rPr>
          <w:rFonts w:hint="eastAsia" w:ascii="宋体" w:hAnsi="宋体" w:cs="宋体"/>
          <w:color w:val="auto"/>
          <w:szCs w:val="21"/>
          <w:highlight w:val="none"/>
        </w:rPr>
      </w:pPr>
    </w:p>
    <w:p w14:paraId="3E938C25">
      <w:pPr>
        <w:pStyle w:val="9"/>
        <w:spacing w:before="20" w:after="20" w:line="360" w:lineRule="auto"/>
        <w:ind w:firstLine="560"/>
        <w:jc w:val="center"/>
        <w:rPr>
          <w:rFonts w:hint="eastAsia" w:ascii="宋体" w:hAnsi="宋体" w:cs="宋体"/>
          <w:color w:val="auto"/>
          <w:sz w:val="28"/>
          <w:szCs w:val="28"/>
          <w:highlight w:val="none"/>
        </w:rPr>
      </w:pPr>
    </w:p>
    <w:p w14:paraId="7D70043B">
      <w:pPr>
        <w:pStyle w:val="14"/>
        <w:adjustRightInd w:val="0"/>
        <w:spacing w:before="48" w:beforeLines="20" w:after="48" w:afterLines="20"/>
        <w:ind w:firstLine="2100" w:firstLineChars="1000"/>
        <w:rPr>
          <w:rFonts w:hint="eastAsia" w:ascii="宋体" w:hAnsi="宋体" w:cs="宋体"/>
          <w:color w:val="auto"/>
          <w:highlight w:val="none"/>
        </w:rPr>
      </w:pPr>
    </w:p>
    <w:p w14:paraId="598580B3">
      <w:pPr>
        <w:pStyle w:val="14"/>
        <w:adjustRightInd w:val="0"/>
        <w:spacing w:before="48" w:beforeLines="20" w:after="48" w:afterLines="20"/>
        <w:ind w:firstLine="2100" w:firstLineChars="1000"/>
        <w:rPr>
          <w:rFonts w:hint="eastAsia" w:ascii="宋体" w:hAnsi="宋体" w:cs="宋体"/>
          <w:color w:val="auto"/>
          <w:highlight w:val="none"/>
        </w:rPr>
      </w:pPr>
    </w:p>
    <w:p w14:paraId="497C2108">
      <w:pPr>
        <w:adjustRightInd w:val="0"/>
        <w:snapToGrid w:val="0"/>
        <w:spacing w:before="48" w:beforeLines="20" w:after="48" w:afterLines="20" w:line="360" w:lineRule="auto"/>
        <w:rPr>
          <w:rFonts w:hint="eastAsia" w:ascii="宋体" w:hAnsi="宋体" w:cs="宋体"/>
          <w:color w:val="auto"/>
          <w:highlight w:val="none"/>
          <w:u w:val="single"/>
        </w:rPr>
      </w:pPr>
    </w:p>
    <w:p w14:paraId="6C8DF6B8">
      <w:pPr>
        <w:pStyle w:val="13"/>
        <w:adjustRightInd w:val="0"/>
        <w:snapToGrid w:val="0"/>
        <w:spacing w:before="48" w:beforeLines="20" w:after="48" w:afterLines="20" w:line="360" w:lineRule="auto"/>
        <w:jc w:val="center"/>
        <w:rPr>
          <w:rFonts w:hint="eastAsia" w:ascii="宋体" w:hAnsi="宋体" w:cs="宋体"/>
          <w:color w:val="auto"/>
          <w:sz w:val="84"/>
          <w:highlight w:val="none"/>
        </w:rPr>
      </w:pPr>
      <w:r>
        <w:rPr>
          <w:rFonts w:hint="eastAsia" w:ascii="宋体" w:hAnsi="宋体" w:cs="宋体"/>
          <w:color w:val="auto"/>
          <w:sz w:val="84"/>
          <w:highlight w:val="none"/>
        </w:rPr>
        <w:t>投  标  文  件</w:t>
      </w:r>
    </w:p>
    <w:p w14:paraId="3B9D4A40">
      <w:pPr>
        <w:pStyle w:val="13"/>
        <w:adjustRightInd w:val="0"/>
        <w:snapToGrid w:val="0"/>
        <w:spacing w:before="48" w:beforeLines="20" w:after="48" w:afterLines="20" w:line="360" w:lineRule="auto"/>
        <w:jc w:val="center"/>
        <w:rPr>
          <w:rFonts w:hint="eastAsia" w:ascii="宋体" w:hAnsi="宋体" w:cs="宋体"/>
          <w:color w:val="auto"/>
          <w:sz w:val="30"/>
          <w:szCs w:val="30"/>
          <w:highlight w:val="none"/>
          <w:u w:val="single"/>
        </w:rPr>
      </w:pPr>
      <w:r>
        <w:rPr>
          <w:rFonts w:hint="eastAsia" w:ascii="宋体" w:hAnsi="宋体" w:cs="宋体"/>
          <w:color w:val="auto"/>
          <w:sz w:val="30"/>
          <w:szCs w:val="30"/>
          <w:highlight w:val="none"/>
        </w:rPr>
        <w:t>（项目编号：</w:t>
      </w: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w:t>
      </w:r>
    </w:p>
    <w:p w14:paraId="18D94B4D">
      <w:pPr>
        <w:adjustRightInd w:val="0"/>
        <w:snapToGrid w:val="0"/>
        <w:spacing w:before="48" w:beforeLines="20" w:after="48" w:afterLines="20" w:line="360" w:lineRule="auto"/>
        <w:jc w:val="center"/>
        <w:rPr>
          <w:rFonts w:hint="eastAsia" w:ascii="宋体" w:hAnsi="宋体" w:cs="宋体"/>
          <w:b/>
          <w:color w:val="auto"/>
          <w:highlight w:val="none"/>
        </w:rPr>
      </w:pPr>
    </w:p>
    <w:p w14:paraId="5E92469F">
      <w:pPr>
        <w:adjustRightInd w:val="0"/>
        <w:snapToGrid w:val="0"/>
        <w:spacing w:before="48" w:beforeLines="20" w:after="48" w:afterLines="20" w:line="360" w:lineRule="auto"/>
        <w:jc w:val="center"/>
        <w:rPr>
          <w:rFonts w:hint="eastAsia" w:ascii="宋体" w:hAnsi="宋体" w:cs="宋体"/>
          <w:b/>
          <w:color w:val="auto"/>
          <w:highlight w:val="none"/>
        </w:rPr>
      </w:pPr>
    </w:p>
    <w:p w14:paraId="2F0B07C2">
      <w:pPr>
        <w:adjustRightInd w:val="0"/>
        <w:snapToGrid w:val="0"/>
        <w:spacing w:before="48" w:beforeLines="20" w:after="48" w:afterLines="20" w:line="360" w:lineRule="auto"/>
        <w:jc w:val="center"/>
        <w:rPr>
          <w:rFonts w:hint="eastAsia" w:ascii="宋体" w:hAnsi="宋体" w:cs="宋体"/>
          <w:b/>
          <w:color w:val="auto"/>
          <w:highlight w:val="none"/>
        </w:rPr>
      </w:pPr>
    </w:p>
    <w:p w14:paraId="46CE00F1">
      <w:pPr>
        <w:pStyle w:val="42"/>
        <w:suppressLineNumbers w:val="0"/>
        <w:adjustRightInd w:val="0"/>
        <w:snapToGrid w:val="0"/>
        <w:spacing w:before="48" w:beforeLines="20" w:after="48" w:afterLines="20" w:line="360" w:lineRule="auto"/>
        <w:rPr>
          <w:rFonts w:hint="eastAsia" w:ascii="宋体" w:hAnsi="宋体" w:cs="宋体"/>
          <w:bCs w:val="0"/>
          <w:color w:val="auto"/>
          <w:highlight w:val="none"/>
        </w:rPr>
      </w:pPr>
    </w:p>
    <w:p w14:paraId="0ED51B5A">
      <w:pPr>
        <w:pStyle w:val="16"/>
        <w:adjustRightInd w:val="0"/>
        <w:snapToGrid w:val="0"/>
        <w:spacing w:before="48" w:beforeLines="20" w:after="48" w:afterLines="20" w:line="360" w:lineRule="auto"/>
        <w:ind w:left="130" w:leftChars="62" w:firstLine="711" w:firstLineChars="253"/>
        <w:rPr>
          <w:rFonts w:hint="eastAsia" w:ascii="宋体" w:hAnsi="宋体" w:cs="宋体"/>
          <w:b/>
          <w:bCs/>
          <w:color w:val="auto"/>
          <w:sz w:val="28"/>
          <w:szCs w:val="28"/>
          <w:highlight w:val="none"/>
          <w:u w:val="single"/>
        </w:rPr>
      </w:pPr>
      <w:r>
        <w:rPr>
          <w:rFonts w:hint="eastAsia" w:ascii="宋体" w:hAnsi="宋体" w:cs="宋体"/>
          <w:b/>
          <w:bCs/>
          <w:color w:val="auto"/>
          <w:sz w:val="28"/>
          <w:szCs w:val="28"/>
          <w:highlight w:val="none"/>
        </w:rPr>
        <w:t>项目名称：</w:t>
      </w:r>
      <w:r>
        <w:rPr>
          <w:rFonts w:hint="eastAsia" w:ascii="宋体" w:hAnsi="宋体" w:cs="宋体"/>
          <w:bCs/>
          <w:color w:val="auto"/>
          <w:sz w:val="28"/>
          <w:szCs w:val="28"/>
          <w:highlight w:val="none"/>
          <w:u w:val="single"/>
        </w:rPr>
        <w:t xml:space="preserve">                </w:t>
      </w:r>
      <w:r>
        <w:rPr>
          <w:rFonts w:hint="eastAsia" w:ascii="宋体" w:hAnsi="宋体" w:cs="宋体"/>
          <w:b/>
          <w:bCs/>
          <w:color w:val="auto"/>
          <w:sz w:val="28"/>
          <w:szCs w:val="28"/>
          <w:highlight w:val="none"/>
          <w:u w:val="single"/>
        </w:rPr>
        <w:t xml:space="preserve">                     </w:t>
      </w:r>
    </w:p>
    <w:p w14:paraId="6CFB5E1E">
      <w:pPr>
        <w:pStyle w:val="16"/>
        <w:adjustRightInd w:val="0"/>
        <w:snapToGrid w:val="0"/>
        <w:spacing w:before="48" w:beforeLines="20" w:after="48" w:afterLines="20" w:line="360" w:lineRule="auto"/>
        <w:ind w:left="130" w:leftChars="62" w:firstLine="711" w:firstLineChars="253"/>
        <w:rPr>
          <w:rFonts w:hint="eastAsia" w:ascii="宋体" w:hAnsi="宋体" w:cs="宋体"/>
          <w:color w:val="auto"/>
          <w:highlight w:val="none"/>
        </w:rPr>
      </w:pPr>
      <w:r>
        <w:rPr>
          <w:rFonts w:hint="eastAsia" w:ascii="宋体" w:hAnsi="宋体" w:cs="宋体"/>
          <w:b/>
          <w:bCs/>
          <w:color w:val="auto"/>
          <w:sz w:val="28"/>
          <w:szCs w:val="28"/>
          <w:highlight w:val="none"/>
        </w:rPr>
        <w:t>投 标 人：</w:t>
      </w:r>
      <w:r>
        <w:rPr>
          <w:rFonts w:hint="eastAsia" w:ascii="宋体" w:hAnsi="宋体" w:cs="宋体"/>
          <w:bCs/>
          <w:color w:val="auto"/>
          <w:sz w:val="28"/>
          <w:szCs w:val="28"/>
          <w:highlight w:val="none"/>
          <w:u w:val="single"/>
        </w:rPr>
        <w:t xml:space="preserve">              </w:t>
      </w:r>
      <w:r>
        <w:rPr>
          <w:rFonts w:hint="eastAsia" w:ascii="宋体" w:hAnsi="宋体" w:cs="宋体"/>
          <w:b/>
          <w:bCs/>
          <w:color w:val="auto"/>
          <w:sz w:val="28"/>
          <w:szCs w:val="28"/>
          <w:highlight w:val="none"/>
          <w:u w:val="single"/>
        </w:rPr>
        <w:t xml:space="preserve">                       </w:t>
      </w:r>
    </w:p>
    <w:p w14:paraId="1A80B64B">
      <w:pPr>
        <w:rPr>
          <w:rFonts w:hint="eastAsia" w:ascii="宋体" w:hAnsi="宋体" w:cs="宋体"/>
          <w:color w:val="auto"/>
          <w:highlight w:val="none"/>
        </w:rPr>
      </w:pPr>
    </w:p>
    <w:p w14:paraId="3BD8913F">
      <w:pPr>
        <w:rPr>
          <w:rFonts w:hint="eastAsia" w:ascii="宋体" w:hAnsi="宋体" w:cs="宋体"/>
          <w:color w:val="auto"/>
          <w:highlight w:val="none"/>
        </w:rPr>
      </w:pPr>
    </w:p>
    <w:p w14:paraId="57A7C124">
      <w:pPr>
        <w:rPr>
          <w:rFonts w:hint="eastAsia" w:ascii="宋体" w:hAnsi="宋体" w:cs="宋体"/>
          <w:color w:val="auto"/>
          <w:highlight w:val="none"/>
        </w:rPr>
      </w:pPr>
    </w:p>
    <w:p w14:paraId="31A8D5BE">
      <w:pPr>
        <w:rPr>
          <w:rFonts w:hint="eastAsia" w:ascii="宋体" w:hAnsi="宋体" w:cs="宋体"/>
          <w:color w:val="auto"/>
          <w:highlight w:val="none"/>
        </w:rPr>
      </w:pPr>
    </w:p>
    <w:p w14:paraId="58F67A98">
      <w:pPr>
        <w:rPr>
          <w:rFonts w:hint="eastAsia" w:ascii="宋体" w:hAnsi="宋体" w:cs="宋体"/>
          <w:color w:val="auto"/>
          <w:highlight w:val="none"/>
        </w:rPr>
      </w:pPr>
    </w:p>
    <w:p w14:paraId="2EDA2B48">
      <w:pPr>
        <w:rPr>
          <w:rFonts w:hint="eastAsia" w:ascii="宋体" w:hAnsi="宋体" w:cs="宋体"/>
          <w:color w:val="auto"/>
          <w:highlight w:val="none"/>
        </w:rPr>
      </w:pPr>
    </w:p>
    <w:p w14:paraId="447FFC7C">
      <w:pPr>
        <w:rPr>
          <w:rFonts w:hint="eastAsia" w:ascii="宋体" w:hAnsi="宋体" w:cs="宋体"/>
          <w:color w:val="auto"/>
          <w:highlight w:val="none"/>
        </w:rPr>
      </w:pPr>
    </w:p>
    <w:p w14:paraId="3075EA23">
      <w:pPr>
        <w:rPr>
          <w:rFonts w:hint="eastAsia" w:ascii="宋体" w:hAnsi="宋体" w:cs="宋体"/>
          <w:color w:val="auto"/>
          <w:highlight w:val="none"/>
        </w:rPr>
      </w:pPr>
    </w:p>
    <w:p w14:paraId="6870A811">
      <w:pPr>
        <w:rPr>
          <w:rFonts w:hint="eastAsia" w:ascii="宋体" w:hAnsi="宋体" w:cs="宋体"/>
          <w:color w:val="auto"/>
          <w:highlight w:val="none"/>
        </w:rPr>
      </w:pPr>
    </w:p>
    <w:p w14:paraId="6B1EE58B">
      <w:pPr>
        <w:rPr>
          <w:rFonts w:hint="eastAsia" w:ascii="宋体" w:hAnsi="宋体" w:cs="宋体"/>
          <w:color w:val="auto"/>
          <w:highlight w:val="none"/>
        </w:rPr>
      </w:pPr>
    </w:p>
    <w:p w14:paraId="5102BFC8">
      <w:pPr>
        <w:rPr>
          <w:rFonts w:hint="eastAsia" w:ascii="宋体" w:hAnsi="宋体" w:cs="宋体"/>
          <w:color w:val="auto"/>
          <w:highlight w:val="none"/>
        </w:rPr>
      </w:pPr>
    </w:p>
    <w:p w14:paraId="5B0E394A">
      <w:pPr>
        <w:rPr>
          <w:rFonts w:hint="eastAsia" w:ascii="宋体" w:hAnsi="宋体" w:cs="宋体"/>
          <w:color w:val="auto"/>
          <w:highlight w:val="none"/>
        </w:rPr>
      </w:pPr>
    </w:p>
    <w:p w14:paraId="2B5FECD6">
      <w:pPr>
        <w:rPr>
          <w:rFonts w:hint="eastAsia" w:ascii="宋体" w:hAnsi="宋体" w:cs="宋体"/>
          <w:color w:val="auto"/>
          <w:highlight w:val="none"/>
        </w:rPr>
      </w:pPr>
    </w:p>
    <w:p w14:paraId="073F0452">
      <w:pPr>
        <w:rPr>
          <w:rFonts w:hint="eastAsia" w:ascii="宋体" w:hAnsi="宋体" w:cs="宋体"/>
          <w:color w:val="auto"/>
          <w:highlight w:val="none"/>
        </w:rPr>
      </w:pPr>
    </w:p>
    <w:p w14:paraId="7109B073">
      <w:pPr>
        <w:rPr>
          <w:rFonts w:hint="eastAsia" w:ascii="宋体" w:hAnsi="宋体" w:cs="宋体"/>
          <w:color w:val="auto"/>
          <w:highlight w:val="none"/>
        </w:rPr>
      </w:pPr>
    </w:p>
    <w:p w14:paraId="20DD96B9">
      <w:pPr>
        <w:rPr>
          <w:rFonts w:hint="eastAsia" w:ascii="宋体" w:hAnsi="宋体" w:cs="宋体"/>
          <w:color w:val="auto"/>
          <w:highlight w:val="none"/>
        </w:rPr>
      </w:pPr>
    </w:p>
    <w:p w14:paraId="74A5E601">
      <w:pPr>
        <w:rPr>
          <w:rFonts w:hint="eastAsia" w:ascii="宋体" w:hAnsi="宋体" w:cs="宋体"/>
          <w:color w:val="auto"/>
          <w:highlight w:val="none"/>
        </w:rPr>
      </w:pPr>
    </w:p>
    <w:p w14:paraId="73D98129">
      <w:pPr>
        <w:rPr>
          <w:rFonts w:hint="eastAsia" w:ascii="宋体" w:hAnsi="宋体" w:cs="宋体"/>
          <w:color w:val="auto"/>
          <w:highlight w:val="none"/>
        </w:rPr>
      </w:pPr>
    </w:p>
    <w:p w14:paraId="114B5121">
      <w:pPr>
        <w:rPr>
          <w:rFonts w:hint="eastAsia" w:ascii="宋体" w:hAnsi="宋体" w:cs="宋体"/>
          <w:b/>
          <w:color w:val="auto"/>
          <w:sz w:val="28"/>
          <w:szCs w:val="28"/>
          <w:highlight w:val="none"/>
        </w:rPr>
      </w:pPr>
      <w:bookmarkStart w:id="84" w:name="_Hlt493478646"/>
      <w:bookmarkEnd w:id="84"/>
      <w:r>
        <w:rPr>
          <w:rFonts w:hint="eastAsia" w:ascii="宋体" w:hAnsi="宋体" w:cs="宋体"/>
          <w:b/>
          <w:color w:val="auto"/>
          <w:sz w:val="28"/>
          <w:szCs w:val="28"/>
          <w:highlight w:val="none"/>
        </w:rPr>
        <w:br w:type="page"/>
      </w:r>
    </w:p>
    <w:p w14:paraId="705BAD47">
      <w:pPr>
        <w:rPr>
          <w:rFonts w:hint="eastAsia" w:ascii="宋体" w:hAnsi="宋体" w:cs="宋体"/>
          <w:b/>
          <w:color w:val="auto"/>
          <w:sz w:val="28"/>
          <w:szCs w:val="28"/>
          <w:highlight w:val="none"/>
        </w:rPr>
      </w:pPr>
      <w:r>
        <w:rPr>
          <w:rFonts w:hint="eastAsia" w:ascii="宋体" w:hAnsi="宋体" w:cs="宋体"/>
          <w:b/>
          <w:color w:val="auto"/>
          <w:sz w:val="28"/>
          <w:szCs w:val="28"/>
          <w:highlight w:val="none"/>
        </w:rPr>
        <w:t>二、自查表</w:t>
      </w:r>
    </w:p>
    <w:p w14:paraId="69C9EB21">
      <w:pPr>
        <w:pStyle w:val="17"/>
        <w:rPr>
          <w:rFonts w:hint="eastAsia" w:hAnsi="宋体" w:cs="宋体"/>
          <w:color w:val="auto"/>
          <w:highlight w:val="none"/>
        </w:rPr>
      </w:pPr>
    </w:p>
    <w:p w14:paraId="6EAB8E84">
      <w:pPr>
        <w:pStyle w:val="17"/>
        <w:rPr>
          <w:rFonts w:hint="eastAsia" w:hAnsi="宋体" w:cs="宋体"/>
          <w:color w:val="auto"/>
          <w:highlight w:val="none"/>
        </w:rPr>
      </w:pPr>
    </w:p>
    <w:p w14:paraId="14178634">
      <w:pPr>
        <w:jc w:val="center"/>
        <w:rPr>
          <w:rFonts w:hint="eastAsia" w:ascii="宋体" w:hAnsi="宋体"/>
          <w:b/>
          <w:bCs/>
          <w:color w:val="auto"/>
          <w:sz w:val="28"/>
          <w:highlight w:val="none"/>
        </w:rPr>
      </w:pPr>
      <w:r>
        <w:rPr>
          <w:rFonts w:hint="eastAsia" w:ascii="宋体" w:hAnsi="宋体"/>
          <w:b/>
          <w:color w:val="auto"/>
          <w:sz w:val="28"/>
          <w:szCs w:val="28"/>
          <w:highlight w:val="none"/>
        </w:rPr>
        <w:t>符合性审查表（阶段一）</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5"/>
        <w:gridCol w:w="5049"/>
        <w:gridCol w:w="2544"/>
      </w:tblGrid>
      <w:tr w14:paraId="38E24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vAlign w:val="center"/>
          </w:tcPr>
          <w:p w14:paraId="1AE96205">
            <w:pPr>
              <w:spacing w:line="240" w:lineRule="atLeast"/>
              <w:jc w:val="center"/>
              <w:rPr>
                <w:rFonts w:hint="eastAsia" w:ascii="宋体" w:hAnsi="宋体"/>
                <w:b/>
                <w:color w:val="auto"/>
                <w:szCs w:val="21"/>
                <w:highlight w:val="none"/>
              </w:rPr>
            </w:pPr>
            <w:r>
              <w:rPr>
                <w:rFonts w:hint="eastAsia" w:ascii="宋体" w:hAnsi="宋体"/>
                <w:b/>
                <w:color w:val="auto"/>
                <w:szCs w:val="21"/>
                <w:highlight w:val="none"/>
              </w:rPr>
              <w:t>序号</w:t>
            </w:r>
          </w:p>
        </w:tc>
        <w:tc>
          <w:tcPr>
            <w:tcW w:w="5049" w:type="dxa"/>
            <w:vAlign w:val="center"/>
          </w:tcPr>
          <w:p w14:paraId="407D832F">
            <w:pPr>
              <w:spacing w:line="240" w:lineRule="atLeast"/>
              <w:jc w:val="center"/>
              <w:rPr>
                <w:rFonts w:hint="eastAsia" w:ascii="宋体" w:hAnsi="宋体"/>
                <w:b/>
                <w:color w:val="auto"/>
                <w:szCs w:val="21"/>
                <w:highlight w:val="none"/>
              </w:rPr>
            </w:pPr>
            <w:r>
              <w:rPr>
                <w:rFonts w:hint="eastAsia" w:ascii="宋体" w:hAnsi="宋体"/>
                <w:b/>
                <w:color w:val="auto"/>
                <w:szCs w:val="21"/>
                <w:highlight w:val="none"/>
              </w:rPr>
              <w:t>审查内容</w:t>
            </w:r>
          </w:p>
        </w:tc>
        <w:tc>
          <w:tcPr>
            <w:tcW w:w="2544" w:type="dxa"/>
            <w:vAlign w:val="center"/>
          </w:tcPr>
          <w:p w14:paraId="7E188449">
            <w:pPr>
              <w:spacing w:line="240" w:lineRule="atLeast"/>
              <w:jc w:val="center"/>
              <w:rPr>
                <w:rFonts w:hint="eastAsia" w:ascii="宋体" w:hAnsi="宋体"/>
                <w:b/>
                <w:color w:val="auto"/>
                <w:szCs w:val="21"/>
                <w:highlight w:val="none"/>
              </w:rPr>
            </w:pPr>
            <w:r>
              <w:rPr>
                <w:rFonts w:hint="eastAsia" w:ascii="宋体" w:hAnsi="宋体"/>
                <w:b/>
                <w:color w:val="auto"/>
                <w:szCs w:val="21"/>
                <w:highlight w:val="none"/>
              </w:rPr>
              <w:t>证明文件（如有）</w:t>
            </w:r>
          </w:p>
        </w:tc>
      </w:tr>
      <w:tr w14:paraId="23E9B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vAlign w:val="center"/>
          </w:tcPr>
          <w:p w14:paraId="4906EA72">
            <w:pPr>
              <w:spacing w:line="240" w:lineRule="exact"/>
              <w:jc w:val="center"/>
              <w:rPr>
                <w:rFonts w:hint="eastAsia" w:ascii="宋体" w:hAnsi="宋体"/>
                <w:color w:val="auto"/>
                <w:szCs w:val="21"/>
                <w:highlight w:val="none"/>
              </w:rPr>
            </w:pPr>
            <w:r>
              <w:rPr>
                <w:rFonts w:hint="eastAsia" w:ascii="宋体" w:hAnsi="宋体"/>
                <w:color w:val="auto"/>
                <w:szCs w:val="21"/>
                <w:highlight w:val="none"/>
              </w:rPr>
              <w:t>1</w:t>
            </w:r>
          </w:p>
        </w:tc>
        <w:tc>
          <w:tcPr>
            <w:tcW w:w="5049" w:type="dxa"/>
            <w:vAlign w:val="center"/>
          </w:tcPr>
          <w:p w14:paraId="72DAFBF2">
            <w:pPr>
              <w:rPr>
                <w:rFonts w:hint="eastAsia" w:ascii="宋体" w:hAnsi="宋体"/>
                <w:color w:val="auto"/>
                <w:szCs w:val="21"/>
                <w:highlight w:val="none"/>
              </w:rPr>
            </w:pPr>
            <w:r>
              <w:rPr>
                <w:rFonts w:hint="eastAsia" w:ascii="宋体" w:hAnsi="宋体" w:cs="宋体"/>
                <w:color w:val="auto"/>
                <w:szCs w:val="21"/>
                <w:highlight w:val="none"/>
              </w:rPr>
              <w:t>符合合格投标人资格条件；</w:t>
            </w:r>
          </w:p>
        </w:tc>
        <w:tc>
          <w:tcPr>
            <w:tcW w:w="2544" w:type="dxa"/>
            <w:vAlign w:val="center"/>
          </w:tcPr>
          <w:p w14:paraId="5C1C2530">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r w14:paraId="303D0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vAlign w:val="center"/>
          </w:tcPr>
          <w:p w14:paraId="20071633">
            <w:pPr>
              <w:spacing w:line="240" w:lineRule="exact"/>
              <w:jc w:val="center"/>
              <w:rPr>
                <w:rFonts w:hint="eastAsia" w:ascii="宋体" w:hAnsi="宋体"/>
                <w:color w:val="auto"/>
                <w:szCs w:val="21"/>
                <w:highlight w:val="none"/>
              </w:rPr>
            </w:pPr>
            <w:r>
              <w:rPr>
                <w:rFonts w:hint="eastAsia" w:ascii="宋体" w:hAnsi="宋体"/>
                <w:color w:val="auto"/>
                <w:szCs w:val="21"/>
                <w:highlight w:val="none"/>
              </w:rPr>
              <w:t>2</w:t>
            </w:r>
          </w:p>
        </w:tc>
        <w:tc>
          <w:tcPr>
            <w:tcW w:w="5049" w:type="dxa"/>
            <w:vAlign w:val="center"/>
          </w:tcPr>
          <w:p w14:paraId="7008D5E3">
            <w:pPr>
              <w:rPr>
                <w:rFonts w:hint="eastAsia" w:ascii="宋体" w:hAnsi="宋体"/>
                <w:color w:val="auto"/>
                <w:szCs w:val="21"/>
                <w:highlight w:val="none"/>
              </w:rPr>
            </w:pPr>
            <w:r>
              <w:rPr>
                <w:rFonts w:hint="eastAsia" w:ascii="宋体" w:hAnsi="宋体" w:cs="宋体"/>
                <w:color w:val="auto"/>
                <w:szCs w:val="21"/>
                <w:highlight w:val="none"/>
              </w:rPr>
              <w:t>投标文件按招标文件规定要求签署及盖章，由授权代表签署时有法定代表人出具的授权委托书；</w:t>
            </w:r>
          </w:p>
        </w:tc>
        <w:tc>
          <w:tcPr>
            <w:tcW w:w="2544" w:type="dxa"/>
            <w:vAlign w:val="center"/>
          </w:tcPr>
          <w:p w14:paraId="0A035F60">
            <w:pPr>
              <w:spacing w:line="240" w:lineRule="exact"/>
              <w:rPr>
                <w:rFonts w:ascii="宋体" w:hAnsi="宋体"/>
                <w:color w:val="auto"/>
                <w:szCs w:val="21"/>
                <w:highlight w:val="none"/>
              </w:rPr>
            </w:pPr>
            <w:r>
              <w:rPr>
                <w:rFonts w:hint="eastAsia" w:ascii="宋体" w:hAnsi="宋体"/>
                <w:color w:val="auto"/>
                <w:szCs w:val="21"/>
                <w:highlight w:val="none"/>
              </w:rPr>
              <w:t>见投标文件（）页</w:t>
            </w:r>
          </w:p>
        </w:tc>
      </w:tr>
      <w:tr w14:paraId="72902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vAlign w:val="center"/>
          </w:tcPr>
          <w:p w14:paraId="6B05CA86">
            <w:pPr>
              <w:spacing w:line="240" w:lineRule="exact"/>
              <w:jc w:val="center"/>
              <w:rPr>
                <w:rFonts w:hint="eastAsia" w:ascii="宋体" w:hAnsi="宋体"/>
                <w:color w:val="auto"/>
                <w:szCs w:val="21"/>
                <w:highlight w:val="none"/>
              </w:rPr>
            </w:pPr>
            <w:r>
              <w:rPr>
                <w:rFonts w:hint="eastAsia" w:ascii="宋体" w:hAnsi="宋体"/>
                <w:color w:val="auto"/>
                <w:szCs w:val="21"/>
                <w:highlight w:val="none"/>
              </w:rPr>
              <w:t>3</w:t>
            </w:r>
          </w:p>
        </w:tc>
        <w:tc>
          <w:tcPr>
            <w:tcW w:w="5049" w:type="dxa"/>
            <w:vAlign w:val="center"/>
          </w:tcPr>
          <w:p w14:paraId="077F6344">
            <w:pPr>
              <w:rPr>
                <w:rFonts w:hint="eastAsia" w:ascii="宋体" w:hAnsi="宋体"/>
                <w:color w:val="auto"/>
                <w:szCs w:val="21"/>
                <w:highlight w:val="none"/>
              </w:rPr>
            </w:pPr>
            <w:r>
              <w:rPr>
                <w:rFonts w:hint="eastAsia" w:ascii="宋体" w:hAnsi="宋体" w:cs="宋体"/>
                <w:color w:val="auto"/>
                <w:szCs w:val="21"/>
                <w:highlight w:val="none"/>
              </w:rPr>
              <w:t>投标有效期满足招标文件要求；</w:t>
            </w:r>
          </w:p>
        </w:tc>
        <w:tc>
          <w:tcPr>
            <w:tcW w:w="2544" w:type="dxa"/>
            <w:vAlign w:val="center"/>
          </w:tcPr>
          <w:p w14:paraId="6ECB553C">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r w14:paraId="56A9E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vAlign w:val="center"/>
          </w:tcPr>
          <w:p w14:paraId="1B856FB3">
            <w:pPr>
              <w:spacing w:line="240" w:lineRule="exact"/>
              <w:jc w:val="center"/>
              <w:rPr>
                <w:rFonts w:hint="eastAsia" w:ascii="宋体" w:hAnsi="宋体"/>
                <w:color w:val="auto"/>
                <w:szCs w:val="21"/>
                <w:highlight w:val="none"/>
              </w:rPr>
            </w:pPr>
            <w:r>
              <w:rPr>
                <w:rFonts w:hint="eastAsia" w:ascii="宋体" w:hAnsi="宋体"/>
                <w:color w:val="auto"/>
                <w:szCs w:val="21"/>
                <w:highlight w:val="none"/>
              </w:rPr>
              <w:t>4</w:t>
            </w:r>
          </w:p>
        </w:tc>
        <w:tc>
          <w:tcPr>
            <w:tcW w:w="5049" w:type="dxa"/>
            <w:vAlign w:val="center"/>
          </w:tcPr>
          <w:p w14:paraId="0C09E9D3">
            <w:pPr>
              <w:rPr>
                <w:rFonts w:hint="eastAsia" w:ascii="宋体" w:hAnsi="宋体"/>
                <w:color w:val="auto"/>
                <w:szCs w:val="21"/>
                <w:highlight w:val="none"/>
              </w:rPr>
            </w:pPr>
            <w:r>
              <w:rPr>
                <w:rFonts w:hint="eastAsia" w:ascii="宋体" w:hAnsi="宋体" w:cs="宋体"/>
                <w:color w:val="auto"/>
                <w:szCs w:val="21"/>
                <w:highlight w:val="none"/>
              </w:rPr>
              <w:t>按招标文件要求提交投标保证金；</w:t>
            </w:r>
          </w:p>
        </w:tc>
        <w:tc>
          <w:tcPr>
            <w:tcW w:w="2544" w:type="dxa"/>
            <w:vAlign w:val="center"/>
          </w:tcPr>
          <w:p w14:paraId="6A28E538">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r w14:paraId="7E0C9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vAlign w:val="center"/>
          </w:tcPr>
          <w:p w14:paraId="774567CB">
            <w:pPr>
              <w:spacing w:line="240" w:lineRule="exact"/>
              <w:jc w:val="center"/>
              <w:rPr>
                <w:rFonts w:hint="eastAsia" w:ascii="宋体" w:hAnsi="宋体"/>
                <w:color w:val="auto"/>
                <w:szCs w:val="21"/>
                <w:highlight w:val="none"/>
              </w:rPr>
            </w:pPr>
            <w:r>
              <w:rPr>
                <w:rFonts w:hint="eastAsia" w:ascii="宋体" w:hAnsi="宋体"/>
                <w:color w:val="auto"/>
                <w:szCs w:val="21"/>
                <w:highlight w:val="none"/>
              </w:rPr>
              <w:t>5</w:t>
            </w:r>
          </w:p>
        </w:tc>
        <w:tc>
          <w:tcPr>
            <w:tcW w:w="5049" w:type="dxa"/>
            <w:vAlign w:val="center"/>
          </w:tcPr>
          <w:p w14:paraId="4717FEE9">
            <w:pPr>
              <w:rPr>
                <w:rFonts w:hint="eastAsia" w:ascii="宋体" w:hAnsi="宋体"/>
                <w:color w:val="auto"/>
                <w:szCs w:val="21"/>
                <w:highlight w:val="none"/>
              </w:rPr>
            </w:pPr>
            <w:r>
              <w:rPr>
                <w:rFonts w:hint="eastAsia" w:ascii="宋体" w:hAnsi="宋体" w:cs="宋体"/>
                <w:color w:val="auto"/>
                <w:szCs w:val="21"/>
                <w:highlight w:val="none"/>
              </w:rPr>
              <w:t>招标文件</w:t>
            </w:r>
            <w:r>
              <w:rPr>
                <w:rFonts w:hint="eastAsia" w:ascii="宋体" w:hAnsi="宋体" w:cs="宋体"/>
                <w:b/>
                <w:color w:val="auto"/>
                <w:szCs w:val="21"/>
                <w:highlight w:val="none"/>
              </w:rPr>
              <w:t>★</w:t>
            </w:r>
            <w:r>
              <w:rPr>
                <w:rFonts w:hint="eastAsia" w:ascii="宋体" w:hAnsi="宋体" w:cs="宋体"/>
                <w:color w:val="auto"/>
                <w:szCs w:val="21"/>
                <w:highlight w:val="none"/>
              </w:rPr>
              <w:t>号条款要求必须满足，投标文件的内容实质性满足招标文件无重大偏离或保留，否则按废标处理，没有出现违反法律、法规规定的情形；</w:t>
            </w:r>
          </w:p>
        </w:tc>
        <w:tc>
          <w:tcPr>
            <w:tcW w:w="2544" w:type="dxa"/>
            <w:vAlign w:val="center"/>
          </w:tcPr>
          <w:p w14:paraId="03253B88">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r w14:paraId="6C635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vAlign w:val="center"/>
          </w:tcPr>
          <w:p w14:paraId="525068A1">
            <w:pPr>
              <w:spacing w:line="240" w:lineRule="exact"/>
              <w:jc w:val="center"/>
              <w:rPr>
                <w:rFonts w:hint="eastAsia" w:ascii="宋体" w:hAnsi="宋体"/>
                <w:color w:val="auto"/>
                <w:szCs w:val="21"/>
                <w:highlight w:val="none"/>
              </w:rPr>
            </w:pPr>
            <w:r>
              <w:rPr>
                <w:rFonts w:hint="eastAsia" w:ascii="宋体" w:hAnsi="宋体"/>
                <w:color w:val="auto"/>
                <w:szCs w:val="21"/>
                <w:highlight w:val="none"/>
              </w:rPr>
              <w:t>6</w:t>
            </w:r>
          </w:p>
        </w:tc>
        <w:tc>
          <w:tcPr>
            <w:tcW w:w="5049" w:type="dxa"/>
            <w:vAlign w:val="center"/>
          </w:tcPr>
          <w:p w14:paraId="27B845BB">
            <w:pPr>
              <w:rPr>
                <w:rFonts w:hint="eastAsia" w:ascii="宋体" w:hAnsi="宋体"/>
                <w:color w:val="auto"/>
                <w:szCs w:val="21"/>
                <w:highlight w:val="none"/>
              </w:rPr>
            </w:pPr>
            <w:r>
              <w:rPr>
                <w:rFonts w:hint="eastAsia" w:ascii="宋体" w:hAnsi="宋体" w:cs="宋体"/>
                <w:color w:val="auto"/>
                <w:szCs w:val="21"/>
                <w:highlight w:val="none"/>
              </w:rPr>
              <w:t>投标文件未附有招标人不能接受的条件的。</w:t>
            </w:r>
          </w:p>
        </w:tc>
        <w:tc>
          <w:tcPr>
            <w:tcW w:w="2544" w:type="dxa"/>
            <w:vAlign w:val="center"/>
          </w:tcPr>
          <w:p w14:paraId="5857AC6F">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bl>
    <w:p w14:paraId="6DD0E3E9">
      <w:pPr>
        <w:jc w:val="left"/>
        <w:rPr>
          <w:rFonts w:hint="eastAsia" w:ascii="宋体" w:hAnsi="宋体"/>
          <w:color w:val="auto"/>
          <w:szCs w:val="21"/>
          <w:highlight w:val="none"/>
        </w:rPr>
      </w:pPr>
    </w:p>
    <w:p w14:paraId="1656C4B6">
      <w:pPr>
        <w:jc w:val="center"/>
        <w:rPr>
          <w:rFonts w:hint="eastAsia" w:ascii="宋体" w:hAnsi="宋体"/>
          <w:b/>
          <w:bCs/>
          <w:color w:val="auto"/>
          <w:sz w:val="28"/>
          <w:highlight w:val="none"/>
        </w:rPr>
      </w:pPr>
      <w:r>
        <w:rPr>
          <w:rFonts w:hint="eastAsia" w:ascii="宋体" w:hAnsi="宋体"/>
          <w:b/>
          <w:color w:val="auto"/>
          <w:sz w:val="28"/>
          <w:szCs w:val="28"/>
          <w:highlight w:val="none"/>
        </w:rPr>
        <w:t>符合性审查表（阶段二）</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5"/>
        <w:gridCol w:w="5049"/>
        <w:gridCol w:w="2544"/>
      </w:tblGrid>
      <w:tr w14:paraId="2CA81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1125" w:type="dxa"/>
            <w:vAlign w:val="center"/>
          </w:tcPr>
          <w:p w14:paraId="58C70A1A">
            <w:pPr>
              <w:spacing w:line="240" w:lineRule="atLeast"/>
              <w:jc w:val="center"/>
              <w:rPr>
                <w:rFonts w:hint="eastAsia" w:ascii="宋体" w:hAnsi="宋体"/>
                <w:b/>
                <w:color w:val="auto"/>
                <w:szCs w:val="21"/>
                <w:highlight w:val="none"/>
              </w:rPr>
            </w:pPr>
            <w:r>
              <w:rPr>
                <w:rFonts w:hint="eastAsia" w:ascii="宋体" w:hAnsi="宋体"/>
                <w:b/>
                <w:color w:val="auto"/>
                <w:szCs w:val="21"/>
                <w:highlight w:val="none"/>
              </w:rPr>
              <w:t>序号</w:t>
            </w:r>
          </w:p>
        </w:tc>
        <w:tc>
          <w:tcPr>
            <w:tcW w:w="5049" w:type="dxa"/>
            <w:vAlign w:val="center"/>
          </w:tcPr>
          <w:p w14:paraId="5B75701B">
            <w:pPr>
              <w:spacing w:line="240" w:lineRule="atLeast"/>
              <w:jc w:val="center"/>
              <w:rPr>
                <w:rFonts w:hint="eastAsia" w:ascii="宋体" w:hAnsi="宋体"/>
                <w:b/>
                <w:color w:val="auto"/>
                <w:szCs w:val="21"/>
                <w:highlight w:val="none"/>
              </w:rPr>
            </w:pPr>
            <w:r>
              <w:rPr>
                <w:rFonts w:hint="eastAsia" w:ascii="宋体" w:hAnsi="宋体"/>
                <w:b/>
                <w:color w:val="auto"/>
                <w:szCs w:val="21"/>
                <w:highlight w:val="none"/>
              </w:rPr>
              <w:t>审查内容</w:t>
            </w:r>
          </w:p>
        </w:tc>
        <w:tc>
          <w:tcPr>
            <w:tcW w:w="2544" w:type="dxa"/>
            <w:vAlign w:val="center"/>
          </w:tcPr>
          <w:p w14:paraId="238359D0">
            <w:pPr>
              <w:spacing w:line="240" w:lineRule="atLeast"/>
              <w:jc w:val="center"/>
              <w:rPr>
                <w:rFonts w:hint="eastAsia" w:ascii="宋体" w:hAnsi="宋体"/>
                <w:b/>
                <w:color w:val="auto"/>
                <w:szCs w:val="21"/>
                <w:highlight w:val="none"/>
              </w:rPr>
            </w:pPr>
            <w:r>
              <w:rPr>
                <w:rFonts w:hint="eastAsia" w:ascii="宋体" w:hAnsi="宋体"/>
                <w:b/>
                <w:color w:val="auto"/>
                <w:szCs w:val="21"/>
                <w:highlight w:val="none"/>
              </w:rPr>
              <w:t>证明文件（如有）</w:t>
            </w:r>
          </w:p>
        </w:tc>
      </w:tr>
      <w:tr w14:paraId="0F894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vAlign w:val="center"/>
          </w:tcPr>
          <w:p w14:paraId="334801B2">
            <w:pPr>
              <w:spacing w:line="240" w:lineRule="exact"/>
              <w:jc w:val="center"/>
              <w:rPr>
                <w:rFonts w:hint="eastAsia" w:ascii="宋体" w:hAnsi="宋体"/>
                <w:color w:val="auto"/>
                <w:szCs w:val="21"/>
                <w:highlight w:val="none"/>
              </w:rPr>
            </w:pPr>
            <w:r>
              <w:rPr>
                <w:rFonts w:hint="eastAsia" w:ascii="宋体" w:hAnsi="宋体"/>
                <w:color w:val="auto"/>
                <w:szCs w:val="21"/>
                <w:highlight w:val="none"/>
              </w:rPr>
              <w:t>1</w:t>
            </w:r>
          </w:p>
        </w:tc>
        <w:tc>
          <w:tcPr>
            <w:tcW w:w="5049" w:type="dxa"/>
            <w:vAlign w:val="center"/>
          </w:tcPr>
          <w:p w14:paraId="1DFE5AC5">
            <w:pPr>
              <w:rPr>
                <w:rFonts w:hint="eastAsia" w:ascii="宋体" w:hAnsi="宋体"/>
                <w:color w:val="auto"/>
                <w:szCs w:val="21"/>
                <w:highlight w:val="none"/>
              </w:rPr>
            </w:pPr>
            <w:r>
              <w:rPr>
                <w:rFonts w:hint="eastAsia" w:ascii="宋体" w:hAnsi="宋体" w:cs="宋体"/>
                <w:color w:val="auto"/>
                <w:szCs w:val="21"/>
                <w:highlight w:val="none"/>
              </w:rPr>
              <w:t>投标人的商务评分未低于招标文件规定的商务得分比例</w:t>
            </w:r>
            <w:r>
              <w:rPr>
                <w:rFonts w:hint="eastAsia" w:ascii="宋体" w:hAnsi="宋体" w:cs="宋体"/>
                <w:color w:val="auto"/>
                <w:kern w:val="0"/>
                <w:szCs w:val="21"/>
                <w:highlight w:val="none"/>
                <w:lang w:bidi="ar"/>
              </w:rPr>
              <w:t>；</w:t>
            </w:r>
          </w:p>
        </w:tc>
        <w:tc>
          <w:tcPr>
            <w:tcW w:w="2544" w:type="dxa"/>
            <w:vAlign w:val="center"/>
          </w:tcPr>
          <w:p w14:paraId="1EBDA120">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r w14:paraId="3E4A2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vAlign w:val="center"/>
          </w:tcPr>
          <w:p w14:paraId="1BCCD6D0">
            <w:pPr>
              <w:spacing w:line="240" w:lineRule="exact"/>
              <w:jc w:val="center"/>
              <w:rPr>
                <w:rFonts w:hint="eastAsia" w:ascii="宋体" w:hAnsi="宋体"/>
                <w:color w:val="auto"/>
                <w:szCs w:val="21"/>
                <w:highlight w:val="none"/>
              </w:rPr>
            </w:pPr>
            <w:r>
              <w:rPr>
                <w:rFonts w:hint="eastAsia" w:ascii="宋体" w:hAnsi="宋体"/>
                <w:color w:val="auto"/>
                <w:szCs w:val="21"/>
                <w:highlight w:val="none"/>
              </w:rPr>
              <w:t>2</w:t>
            </w:r>
          </w:p>
        </w:tc>
        <w:tc>
          <w:tcPr>
            <w:tcW w:w="5049" w:type="dxa"/>
            <w:vAlign w:val="center"/>
          </w:tcPr>
          <w:p w14:paraId="5600BC11">
            <w:pPr>
              <w:rPr>
                <w:rFonts w:hint="eastAsia" w:ascii="宋体" w:hAnsi="宋体"/>
                <w:color w:val="auto"/>
                <w:szCs w:val="21"/>
                <w:highlight w:val="none"/>
              </w:rPr>
            </w:pPr>
            <w:r>
              <w:rPr>
                <w:rFonts w:hint="eastAsia" w:ascii="宋体" w:hAnsi="宋体" w:cs="宋体"/>
                <w:color w:val="auto"/>
                <w:szCs w:val="21"/>
                <w:highlight w:val="none"/>
              </w:rPr>
              <w:t>投标人的投标报价没有超过本项目的最高限价；</w:t>
            </w:r>
          </w:p>
        </w:tc>
        <w:tc>
          <w:tcPr>
            <w:tcW w:w="2544" w:type="dxa"/>
            <w:vAlign w:val="center"/>
          </w:tcPr>
          <w:p w14:paraId="0A6241BA">
            <w:pPr>
              <w:spacing w:line="240" w:lineRule="exact"/>
              <w:rPr>
                <w:rFonts w:ascii="宋体" w:hAnsi="宋体"/>
                <w:color w:val="auto"/>
                <w:szCs w:val="21"/>
                <w:highlight w:val="none"/>
              </w:rPr>
            </w:pPr>
            <w:r>
              <w:rPr>
                <w:rFonts w:hint="eastAsia" w:ascii="宋体" w:hAnsi="宋体"/>
                <w:color w:val="auto"/>
                <w:szCs w:val="21"/>
                <w:highlight w:val="none"/>
              </w:rPr>
              <w:t>见投标文件（）页</w:t>
            </w:r>
          </w:p>
        </w:tc>
      </w:tr>
      <w:tr w14:paraId="7406A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vAlign w:val="center"/>
          </w:tcPr>
          <w:p w14:paraId="240F6B41">
            <w:pPr>
              <w:spacing w:line="240" w:lineRule="exact"/>
              <w:jc w:val="center"/>
              <w:rPr>
                <w:rFonts w:hint="eastAsia" w:ascii="宋体" w:hAnsi="宋体"/>
                <w:color w:val="auto"/>
                <w:szCs w:val="21"/>
                <w:highlight w:val="none"/>
              </w:rPr>
            </w:pPr>
            <w:r>
              <w:rPr>
                <w:rFonts w:hint="eastAsia" w:ascii="宋体" w:hAnsi="宋体"/>
                <w:color w:val="auto"/>
                <w:szCs w:val="21"/>
                <w:highlight w:val="none"/>
              </w:rPr>
              <w:t>3</w:t>
            </w:r>
          </w:p>
        </w:tc>
        <w:tc>
          <w:tcPr>
            <w:tcW w:w="5049" w:type="dxa"/>
            <w:vAlign w:val="center"/>
          </w:tcPr>
          <w:p w14:paraId="038277E4">
            <w:pPr>
              <w:rPr>
                <w:rFonts w:hint="eastAsia" w:ascii="宋体" w:hAnsi="宋体"/>
                <w:color w:val="auto"/>
                <w:szCs w:val="21"/>
                <w:highlight w:val="none"/>
              </w:rPr>
            </w:pPr>
            <w:r>
              <w:rPr>
                <w:rFonts w:hint="eastAsia" w:ascii="宋体" w:hAnsi="宋体" w:cs="宋体"/>
                <w:color w:val="auto"/>
                <w:szCs w:val="21"/>
                <w:highlight w:val="none"/>
              </w:rPr>
              <w:t>投标人不得递交两份或多份内容不同的投标文件，在一份投标文件中对同一招标</w:t>
            </w:r>
            <w:r>
              <w:rPr>
                <w:rFonts w:hint="eastAsia" w:ascii="宋体" w:hAnsi="宋体" w:cs="宋体"/>
                <w:color w:val="auto"/>
                <w:szCs w:val="21"/>
                <w:highlight w:val="none"/>
                <w:lang w:val="en-US" w:eastAsia="zh-CN"/>
              </w:rPr>
              <w:t>内容</w:t>
            </w:r>
            <w:r>
              <w:rPr>
                <w:rFonts w:hint="eastAsia" w:ascii="宋体" w:hAnsi="宋体" w:cs="宋体"/>
                <w:color w:val="auto"/>
                <w:szCs w:val="21"/>
                <w:highlight w:val="none"/>
              </w:rPr>
              <w:t>报有两个或多个报价时必须声明哪一个为最终报价；</w:t>
            </w:r>
          </w:p>
        </w:tc>
        <w:tc>
          <w:tcPr>
            <w:tcW w:w="2544" w:type="dxa"/>
            <w:vAlign w:val="center"/>
          </w:tcPr>
          <w:p w14:paraId="21AF8D53">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r w14:paraId="6153B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5" w:type="dxa"/>
            <w:vAlign w:val="center"/>
          </w:tcPr>
          <w:p w14:paraId="09983211">
            <w:pPr>
              <w:spacing w:line="240" w:lineRule="exact"/>
              <w:jc w:val="center"/>
              <w:rPr>
                <w:rFonts w:hint="eastAsia" w:ascii="宋体" w:hAnsi="宋体"/>
                <w:color w:val="auto"/>
                <w:szCs w:val="21"/>
                <w:highlight w:val="none"/>
              </w:rPr>
            </w:pPr>
            <w:r>
              <w:rPr>
                <w:rFonts w:hint="eastAsia" w:ascii="宋体" w:hAnsi="宋体"/>
                <w:color w:val="auto"/>
                <w:szCs w:val="21"/>
                <w:highlight w:val="none"/>
              </w:rPr>
              <w:t>4</w:t>
            </w:r>
          </w:p>
        </w:tc>
        <w:tc>
          <w:tcPr>
            <w:tcW w:w="5049" w:type="dxa"/>
            <w:vAlign w:val="center"/>
          </w:tcPr>
          <w:p w14:paraId="4A16939D">
            <w:pPr>
              <w:rPr>
                <w:rFonts w:hint="eastAsia" w:ascii="宋体" w:hAnsi="宋体"/>
                <w:color w:val="auto"/>
                <w:szCs w:val="21"/>
                <w:highlight w:val="none"/>
              </w:rPr>
            </w:pPr>
            <w:r>
              <w:rPr>
                <w:rFonts w:hint="eastAsia" w:ascii="宋体" w:hAnsi="宋体" w:cs="宋体"/>
                <w:color w:val="auto"/>
                <w:kern w:val="0"/>
                <w:szCs w:val="21"/>
                <w:highlight w:val="none"/>
                <w:lang w:bidi="ar"/>
              </w:rPr>
              <w:t>无招标文件中规定的其他无效投标的内容。</w:t>
            </w:r>
          </w:p>
        </w:tc>
        <w:tc>
          <w:tcPr>
            <w:tcW w:w="2544" w:type="dxa"/>
            <w:vAlign w:val="center"/>
          </w:tcPr>
          <w:p w14:paraId="5E1B7458">
            <w:pPr>
              <w:spacing w:line="240" w:lineRule="exact"/>
              <w:rPr>
                <w:rFonts w:hint="eastAsia" w:ascii="宋体" w:hAnsi="宋体"/>
                <w:color w:val="auto"/>
                <w:szCs w:val="21"/>
                <w:highlight w:val="none"/>
              </w:rPr>
            </w:pPr>
            <w:r>
              <w:rPr>
                <w:rFonts w:hint="eastAsia" w:ascii="宋体" w:hAnsi="宋体"/>
                <w:color w:val="auto"/>
                <w:szCs w:val="21"/>
                <w:highlight w:val="none"/>
              </w:rPr>
              <w:t>见投标文件（）页</w:t>
            </w:r>
          </w:p>
        </w:tc>
      </w:tr>
    </w:tbl>
    <w:p w14:paraId="56694DFE">
      <w:pPr>
        <w:jc w:val="left"/>
        <w:rPr>
          <w:rFonts w:hint="eastAsia" w:ascii="宋体" w:hAnsi="宋体" w:cs="宋体"/>
          <w:b/>
          <w:bCs/>
          <w:color w:val="auto"/>
          <w:sz w:val="28"/>
          <w:highlight w:val="none"/>
        </w:rPr>
      </w:pPr>
      <w:r>
        <w:rPr>
          <w:rFonts w:hint="eastAsia" w:ascii="宋体" w:hAnsi="宋体"/>
          <w:color w:val="auto"/>
          <w:szCs w:val="21"/>
          <w:highlight w:val="none"/>
        </w:rPr>
        <w:t>注：以上（阶段一、阶段二）的材料将作为投标人符合性审查的重要内容，投标人必须严格按照其内容及序列要求在投标文件中对应如实提供，对符合性证明文件的任何缺漏和不符合项将会直接导致无效投标</w:t>
      </w:r>
      <w:r>
        <w:rPr>
          <w:rFonts w:hint="eastAsia" w:ascii="宋体" w:hAnsi="宋体" w:cs="宋体"/>
          <w:color w:val="auto"/>
          <w:szCs w:val="21"/>
          <w:highlight w:val="none"/>
        </w:rPr>
        <w:t>！</w:t>
      </w:r>
    </w:p>
    <w:p w14:paraId="507A85E1">
      <w:pPr>
        <w:jc w:val="center"/>
        <w:rPr>
          <w:rFonts w:hint="eastAsia" w:ascii="宋体" w:hAnsi="宋体" w:cs="宋体"/>
          <w:b/>
          <w:bCs/>
          <w:color w:val="auto"/>
          <w:sz w:val="28"/>
          <w:highlight w:val="none"/>
        </w:rPr>
      </w:pPr>
    </w:p>
    <w:p w14:paraId="665C5FC6">
      <w:pPr>
        <w:jc w:val="center"/>
        <w:rPr>
          <w:rFonts w:hint="eastAsia" w:ascii="宋体" w:hAnsi="宋体" w:cs="宋体"/>
          <w:b/>
          <w:bCs/>
          <w:color w:val="auto"/>
          <w:sz w:val="30"/>
          <w:highlight w:val="none"/>
        </w:rPr>
      </w:pPr>
      <w:r>
        <w:rPr>
          <w:rFonts w:hint="eastAsia" w:ascii="宋体" w:hAnsi="宋体" w:cs="宋体"/>
          <w:b/>
          <w:bCs/>
          <w:color w:val="auto"/>
          <w:sz w:val="28"/>
          <w:highlight w:val="none"/>
        </w:rPr>
        <w:t>技术评审自查表</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5036"/>
        <w:gridCol w:w="2558"/>
      </w:tblGrid>
      <w:tr w14:paraId="32E52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4" w:type="dxa"/>
            <w:vAlign w:val="center"/>
          </w:tcPr>
          <w:p w14:paraId="5517A6C2">
            <w:pPr>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5036" w:type="dxa"/>
            <w:vAlign w:val="center"/>
          </w:tcPr>
          <w:p w14:paraId="6AC250BC">
            <w:pPr>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评审内容</w:t>
            </w:r>
          </w:p>
        </w:tc>
        <w:tc>
          <w:tcPr>
            <w:tcW w:w="2558" w:type="dxa"/>
            <w:vAlign w:val="center"/>
          </w:tcPr>
          <w:p w14:paraId="5F329E0A">
            <w:pPr>
              <w:spacing w:line="240" w:lineRule="atLeast"/>
              <w:jc w:val="center"/>
              <w:rPr>
                <w:rFonts w:hint="eastAsia" w:ascii="宋体" w:hAnsi="宋体" w:cs="宋体"/>
                <w:b/>
                <w:color w:val="auto"/>
                <w:szCs w:val="21"/>
                <w:highlight w:val="none"/>
              </w:rPr>
            </w:pPr>
            <w:r>
              <w:rPr>
                <w:rFonts w:hint="eastAsia" w:ascii="宋体" w:hAnsi="宋体" w:cs="宋体"/>
                <w:b/>
                <w:color w:val="auto"/>
                <w:szCs w:val="21"/>
                <w:highlight w:val="none"/>
              </w:rPr>
              <w:t>证明文件（如有）</w:t>
            </w:r>
          </w:p>
        </w:tc>
      </w:tr>
      <w:tr w14:paraId="56544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4" w:type="dxa"/>
            <w:vAlign w:val="center"/>
          </w:tcPr>
          <w:p w14:paraId="669805F9">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5036" w:type="dxa"/>
            <w:vAlign w:val="center"/>
          </w:tcPr>
          <w:p w14:paraId="6B000C98">
            <w:pPr>
              <w:pStyle w:val="44"/>
              <w:spacing w:line="360" w:lineRule="auto"/>
              <w:jc w:val="left"/>
              <w:rPr>
                <w:rFonts w:hint="eastAsia" w:ascii="宋体" w:hAnsi="宋体" w:cs="宋体"/>
                <w:color w:val="auto"/>
                <w:szCs w:val="21"/>
                <w:highlight w:val="none"/>
              </w:rPr>
            </w:pPr>
          </w:p>
        </w:tc>
        <w:tc>
          <w:tcPr>
            <w:tcW w:w="2558" w:type="dxa"/>
            <w:vAlign w:val="center"/>
          </w:tcPr>
          <w:p w14:paraId="70D06E0E">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14:paraId="7D72C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4" w:type="dxa"/>
            <w:vAlign w:val="center"/>
          </w:tcPr>
          <w:p w14:paraId="6451B63E">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5036" w:type="dxa"/>
            <w:vAlign w:val="center"/>
          </w:tcPr>
          <w:p w14:paraId="2D5ADA38">
            <w:pPr>
              <w:pStyle w:val="44"/>
              <w:spacing w:line="360" w:lineRule="auto"/>
              <w:jc w:val="left"/>
              <w:rPr>
                <w:rFonts w:hint="eastAsia" w:ascii="宋体" w:hAnsi="宋体" w:cs="宋体"/>
                <w:color w:val="auto"/>
                <w:szCs w:val="21"/>
                <w:highlight w:val="none"/>
              </w:rPr>
            </w:pPr>
          </w:p>
        </w:tc>
        <w:tc>
          <w:tcPr>
            <w:tcW w:w="2558" w:type="dxa"/>
            <w:vAlign w:val="center"/>
          </w:tcPr>
          <w:p w14:paraId="42068039">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14:paraId="57542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4" w:type="dxa"/>
            <w:vAlign w:val="center"/>
          </w:tcPr>
          <w:p w14:paraId="2D62459E">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5036" w:type="dxa"/>
            <w:vAlign w:val="center"/>
          </w:tcPr>
          <w:p w14:paraId="5A77F410">
            <w:pPr>
              <w:spacing w:line="360" w:lineRule="auto"/>
              <w:jc w:val="left"/>
              <w:rPr>
                <w:rFonts w:hint="eastAsia" w:ascii="宋体" w:hAnsi="宋体" w:cs="宋体"/>
                <w:color w:val="auto"/>
                <w:szCs w:val="21"/>
                <w:highlight w:val="none"/>
              </w:rPr>
            </w:pPr>
          </w:p>
        </w:tc>
        <w:tc>
          <w:tcPr>
            <w:tcW w:w="2558" w:type="dxa"/>
            <w:vAlign w:val="center"/>
          </w:tcPr>
          <w:p w14:paraId="3F651CBB">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14:paraId="15104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4" w:type="dxa"/>
            <w:vAlign w:val="center"/>
          </w:tcPr>
          <w:p w14:paraId="772EC64C">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5036" w:type="dxa"/>
            <w:vAlign w:val="center"/>
          </w:tcPr>
          <w:p w14:paraId="5F28250E">
            <w:pPr>
              <w:adjustRightInd w:val="0"/>
              <w:snapToGrid w:val="0"/>
              <w:jc w:val="left"/>
              <w:rPr>
                <w:rFonts w:hint="eastAsia" w:ascii="宋体" w:hAnsi="宋体" w:cs="宋体"/>
                <w:color w:val="auto"/>
                <w:szCs w:val="21"/>
                <w:highlight w:val="none"/>
              </w:rPr>
            </w:pPr>
          </w:p>
        </w:tc>
        <w:tc>
          <w:tcPr>
            <w:tcW w:w="2558" w:type="dxa"/>
            <w:vAlign w:val="center"/>
          </w:tcPr>
          <w:p w14:paraId="1B493274">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14:paraId="057C4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4" w:type="dxa"/>
            <w:vAlign w:val="center"/>
          </w:tcPr>
          <w:p w14:paraId="2F381926">
            <w:pPr>
              <w:spacing w:line="240" w:lineRule="exact"/>
              <w:jc w:val="center"/>
              <w:rPr>
                <w:rFonts w:hint="eastAsia" w:ascii="宋体" w:hAnsi="宋体" w:cs="宋体"/>
                <w:color w:val="auto"/>
                <w:szCs w:val="21"/>
                <w:highlight w:val="none"/>
              </w:rPr>
            </w:pPr>
          </w:p>
        </w:tc>
        <w:tc>
          <w:tcPr>
            <w:tcW w:w="5036" w:type="dxa"/>
            <w:vAlign w:val="center"/>
          </w:tcPr>
          <w:p w14:paraId="7ADF3B23">
            <w:pPr>
              <w:adjustRightInd w:val="0"/>
              <w:snapToGrid w:val="0"/>
              <w:jc w:val="left"/>
              <w:rPr>
                <w:rFonts w:hint="eastAsia" w:ascii="宋体" w:hAnsi="宋体" w:cs="宋体"/>
                <w:color w:val="auto"/>
                <w:highlight w:val="none"/>
              </w:rPr>
            </w:pPr>
            <w:r>
              <w:rPr>
                <w:rFonts w:hint="eastAsia" w:ascii="宋体" w:hAnsi="宋体" w:cs="宋体"/>
                <w:color w:val="auto"/>
                <w:highlight w:val="none"/>
              </w:rPr>
              <w:t>...</w:t>
            </w:r>
          </w:p>
        </w:tc>
        <w:tc>
          <w:tcPr>
            <w:tcW w:w="2558" w:type="dxa"/>
            <w:vAlign w:val="center"/>
          </w:tcPr>
          <w:p w14:paraId="51FA5487">
            <w:pPr>
              <w:spacing w:line="240" w:lineRule="exact"/>
              <w:rPr>
                <w:rFonts w:hint="eastAsia" w:ascii="宋体" w:hAnsi="宋体" w:cs="宋体"/>
                <w:color w:val="auto"/>
                <w:szCs w:val="21"/>
                <w:highlight w:val="none"/>
              </w:rPr>
            </w:pPr>
          </w:p>
        </w:tc>
      </w:tr>
    </w:tbl>
    <w:p w14:paraId="425944B6">
      <w:pPr>
        <w:pStyle w:val="12"/>
        <w:spacing w:after="0"/>
        <w:ind w:left="424" w:hanging="424" w:hangingChars="202"/>
        <w:rPr>
          <w:rFonts w:hint="eastAsia" w:ascii="宋体" w:hAnsi="宋体" w:cs="宋体"/>
          <w:color w:val="auto"/>
          <w:sz w:val="21"/>
          <w:szCs w:val="21"/>
          <w:highlight w:val="none"/>
          <w:lang w:val="en-GB"/>
        </w:rPr>
      </w:pPr>
    </w:p>
    <w:p w14:paraId="3DEDA8D4">
      <w:pPr>
        <w:pStyle w:val="12"/>
        <w:spacing w:after="0"/>
        <w:rPr>
          <w:rFonts w:hint="eastAsia" w:ascii="宋体" w:hAnsi="宋体" w:cs="宋体"/>
          <w:color w:val="auto"/>
          <w:sz w:val="21"/>
          <w:szCs w:val="21"/>
          <w:highlight w:val="none"/>
        </w:rPr>
      </w:pPr>
    </w:p>
    <w:p w14:paraId="370D7F3B">
      <w:pPr>
        <w:jc w:val="center"/>
        <w:rPr>
          <w:rFonts w:hint="eastAsia" w:ascii="宋体" w:hAnsi="宋体" w:cs="宋体"/>
          <w:b/>
          <w:bCs/>
          <w:color w:val="auto"/>
          <w:sz w:val="28"/>
          <w:highlight w:val="none"/>
        </w:rPr>
      </w:pPr>
      <w:r>
        <w:rPr>
          <w:rFonts w:hint="eastAsia" w:ascii="宋体" w:hAnsi="宋体" w:cs="宋体"/>
          <w:b/>
          <w:bCs/>
          <w:color w:val="auto"/>
          <w:sz w:val="28"/>
          <w:highlight w:val="none"/>
        </w:rPr>
        <w:t>商务评审自查表</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6"/>
        <w:gridCol w:w="5050"/>
        <w:gridCol w:w="2562"/>
      </w:tblGrid>
      <w:tr w14:paraId="59EB8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6" w:type="dxa"/>
            <w:vAlign w:val="center"/>
          </w:tcPr>
          <w:p w14:paraId="7DC6E17C">
            <w:pPr>
              <w:jc w:val="center"/>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5050" w:type="dxa"/>
            <w:vAlign w:val="center"/>
          </w:tcPr>
          <w:p w14:paraId="719E5995">
            <w:pPr>
              <w:jc w:val="center"/>
              <w:rPr>
                <w:rFonts w:hint="eastAsia" w:ascii="宋体" w:hAnsi="宋体" w:cs="宋体"/>
                <w:b/>
                <w:color w:val="auto"/>
                <w:szCs w:val="21"/>
                <w:highlight w:val="none"/>
              </w:rPr>
            </w:pPr>
            <w:r>
              <w:rPr>
                <w:rFonts w:hint="eastAsia" w:ascii="宋体" w:hAnsi="宋体" w:cs="宋体"/>
                <w:b/>
                <w:color w:val="auto"/>
                <w:szCs w:val="21"/>
                <w:highlight w:val="none"/>
              </w:rPr>
              <w:t>评审内容</w:t>
            </w:r>
          </w:p>
        </w:tc>
        <w:tc>
          <w:tcPr>
            <w:tcW w:w="2562" w:type="dxa"/>
            <w:vAlign w:val="center"/>
          </w:tcPr>
          <w:p w14:paraId="041B88C2">
            <w:pPr>
              <w:jc w:val="center"/>
              <w:rPr>
                <w:rFonts w:hint="eastAsia" w:ascii="宋体" w:hAnsi="宋体" w:cs="宋体"/>
                <w:b/>
                <w:color w:val="auto"/>
                <w:szCs w:val="21"/>
                <w:highlight w:val="none"/>
              </w:rPr>
            </w:pPr>
            <w:r>
              <w:rPr>
                <w:rFonts w:hint="eastAsia" w:ascii="宋体" w:hAnsi="宋体" w:cs="宋体"/>
                <w:b/>
                <w:color w:val="auto"/>
                <w:szCs w:val="21"/>
                <w:highlight w:val="none"/>
              </w:rPr>
              <w:t>证明文件（如有）</w:t>
            </w:r>
          </w:p>
        </w:tc>
      </w:tr>
      <w:tr w14:paraId="2884E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6" w:type="dxa"/>
            <w:vAlign w:val="center"/>
          </w:tcPr>
          <w:p w14:paraId="2EB5959B">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5050" w:type="dxa"/>
            <w:vAlign w:val="center"/>
          </w:tcPr>
          <w:p w14:paraId="3F2EC94E">
            <w:pPr>
              <w:jc w:val="left"/>
              <w:rPr>
                <w:rFonts w:hint="eastAsia" w:ascii="宋体" w:hAnsi="宋体" w:cs="宋体"/>
                <w:color w:val="auto"/>
                <w:szCs w:val="18"/>
                <w:highlight w:val="none"/>
              </w:rPr>
            </w:pPr>
          </w:p>
        </w:tc>
        <w:tc>
          <w:tcPr>
            <w:tcW w:w="2562" w:type="dxa"/>
            <w:vAlign w:val="center"/>
          </w:tcPr>
          <w:p w14:paraId="19C784B2">
            <w:pPr>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14:paraId="24ABD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6" w:type="dxa"/>
            <w:vAlign w:val="center"/>
          </w:tcPr>
          <w:p w14:paraId="5DEF910F">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5050" w:type="dxa"/>
            <w:vAlign w:val="center"/>
          </w:tcPr>
          <w:p w14:paraId="3184B6FE">
            <w:pPr>
              <w:jc w:val="left"/>
              <w:rPr>
                <w:rFonts w:hint="eastAsia" w:ascii="宋体" w:hAnsi="宋体" w:cs="宋体"/>
                <w:color w:val="auto"/>
                <w:szCs w:val="18"/>
                <w:highlight w:val="none"/>
              </w:rPr>
            </w:pPr>
          </w:p>
        </w:tc>
        <w:tc>
          <w:tcPr>
            <w:tcW w:w="2562" w:type="dxa"/>
            <w:vAlign w:val="center"/>
          </w:tcPr>
          <w:p w14:paraId="7BA7ADF2">
            <w:pPr>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14:paraId="7AA48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6" w:type="dxa"/>
            <w:vAlign w:val="center"/>
          </w:tcPr>
          <w:p w14:paraId="58CF719F">
            <w:pPr>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5050" w:type="dxa"/>
            <w:vAlign w:val="center"/>
          </w:tcPr>
          <w:p w14:paraId="24D7B681">
            <w:pPr>
              <w:adjustRightInd w:val="0"/>
              <w:snapToGrid w:val="0"/>
              <w:jc w:val="left"/>
              <w:rPr>
                <w:rFonts w:hint="eastAsia" w:ascii="宋体" w:hAnsi="宋体" w:cs="宋体"/>
                <w:color w:val="auto"/>
                <w:szCs w:val="18"/>
                <w:highlight w:val="none"/>
              </w:rPr>
            </w:pPr>
          </w:p>
        </w:tc>
        <w:tc>
          <w:tcPr>
            <w:tcW w:w="2562" w:type="dxa"/>
            <w:vAlign w:val="center"/>
          </w:tcPr>
          <w:p w14:paraId="47EE4265">
            <w:pPr>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14:paraId="13F76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6" w:type="dxa"/>
            <w:vAlign w:val="center"/>
          </w:tcPr>
          <w:p w14:paraId="31CF42F0">
            <w:pPr>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5050" w:type="dxa"/>
            <w:vAlign w:val="center"/>
          </w:tcPr>
          <w:p w14:paraId="6ACFDF7D">
            <w:pPr>
              <w:adjustRightInd w:val="0"/>
              <w:snapToGrid w:val="0"/>
              <w:jc w:val="left"/>
              <w:rPr>
                <w:rFonts w:hint="eastAsia" w:ascii="宋体" w:hAnsi="宋体" w:cs="宋体"/>
                <w:color w:val="auto"/>
                <w:szCs w:val="18"/>
                <w:highlight w:val="none"/>
              </w:rPr>
            </w:pPr>
          </w:p>
        </w:tc>
        <w:tc>
          <w:tcPr>
            <w:tcW w:w="2562" w:type="dxa"/>
            <w:vAlign w:val="center"/>
          </w:tcPr>
          <w:p w14:paraId="756B03C3">
            <w:pPr>
              <w:rPr>
                <w:rFonts w:hint="eastAsia" w:ascii="宋体" w:hAnsi="宋体" w:cs="宋体"/>
                <w:color w:val="auto"/>
                <w:szCs w:val="21"/>
                <w:highlight w:val="none"/>
              </w:rPr>
            </w:pPr>
            <w:r>
              <w:rPr>
                <w:rFonts w:hint="eastAsia" w:ascii="宋体" w:hAnsi="宋体" w:cs="宋体"/>
                <w:color w:val="auto"/>
                <w:szCs w:val="21"/>
                <w:highlight w:val="none"/>
              </w:rPr>
              <w:t>见投标文件（）页</w:t>
            </w:r>
          </w:p>
        </w:tc>
      </w:tr>
      <w:tr w14:paraId="0C316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06" w:type="dxa"/>
            <w:vAlign w:val="center"/>
          </w:tcPr>
          <w:p w14:paraId="775ED023">
            <w:pPr>
              <w:jc w:val="center"/>
              <w:rPr>
                <w:rFonts w:hint="eastAsia" w:ascii="宋体" w:hAnsi="宋体" w:cs="宋体"/>
                <w:color w:val="auto"/>
                <w:szCs w:val="21"/>
                <w:highlight w:val="none"/>
              </w:rPr>
            </w:pPr>
          </w:p>
        </w:tc>
        <w:tc>
          <w:tcPr>
            <w:tcW w:w="5050" w:type="dxa"/>
            <w:vAlign w:val="center"/>
          </w:tcPr>
          <w:p w14:paraId="00CEE7D1">
            <w:pPr>
              <w:adjustRightInd w:val="0"/>
              <w:snapToGrid w:val="0"/>
              <w:jc w:val="left"/>
              <w:rPr>
                <w:rFonts w:hint="eastAsia" w:ascii="宋体" w:hAnsi="宋体" w:cs="宋体"/>
                <w:color w:val="auto"/>
                <w:highlight w:val="none"/>
              </w:rPr>
            </w:pPr>
            <w:r>
              <w:rPr>
                <w:rFonts w:hint="eastAsia" w:ascii="宋体" w:hAnsi="宋体" w:cs="宋体"/>
                <w:color w:val="auto"/>
                <w:highlight w:val="none"/>
              </w:rPr>
              <w:t>...</w:t>
            </w:r>
          </w:p>
        </w:tc>
        <w:tc>
          <w:tcPr>
            <w:tcW w:w="2562" w:type="dxa"/>
            <w:vAlign w:val="center"/>
          </w:tcPr>
          <w:p w14:paraId="732AF66A">
            <w:pPr>
              <w:rPr>
                <w:rFonts w:hint="eastAsia" w:ascii="宋体" w:hAnsi="宋体" w:cs="宋体"/>
                <w:color w:val="auto"/>
                <w:szCs w:val="21"/>
                <w:highlight w:val="none"/>
              </w:rPr>
            </w:pPr>
          </w:p>
        </w:tc>
      </w:tr>
    </w:tbl>
    <w:p w14:paraId="73513FF6">
      <w:pPr>
        <w:adjustRightInd w:val="0"/>
        <w:snapToGrid w:val="0"/>
        <w:rPr>
          <w:rFonts w:hint="eastAsia" w:ascii="宋体" w:hAnsi="宋体" w:cs="宋体"/>
          <w:color w:val="auto"/>
          <w:szCs w:val="21"/>
          <w:highlight w:val="none"/>
          <w:lang w:val="en-GB"/>
        </w:rPr>
      </w:pPr>
    </w:p>
    <w:p w14:paraId="1C4A3521">
      <w:pPr>
        <w:adjustRightInd w:val="0"/>
        <w:snapToGrid w:val="0"/>
        <w:rPr>
          <w:rFonts w:hint="eastAsia" w:ascii="宋体" w:hAnsi="宋体" w:cs="宋体"/>
          <w:color w:val="auto"/>
          <w:szCs w:val="21"/>
          <w:highlight w:val="none"/>
        </w:rPr>
      </w:pPr>
      <w:r>
        <w:rPr>
          <w:rFonts w:hint="eastAsia" w:ascii="宋体" w:hAnsi="宋体" w:cs="宋体"/>
          <w:color w:val="auto"/>
          <w:szCs w:val="21"/>
          <w:highlight w:val="none"/>
          <w:lang w:val="en-GB"/>
        </w:rPr>
        <w:t>注：</w:t>
      </w:r>
      <w:r>
        <w:rPr>
          <w:rFonts w:hint="eastAsia" w:ascii="宋体" w:hAnsi="宋体" w:cs="宋体"/>
          <w:color w:val="auto"/>
          <w:szCs w:val="21"/>
          <w:highlight w:val="none"/>
        </w:rPr>
        <w:t>投标人应根据《技术评审表》《商务评审表》的各项内容填写此表，并附于投标文件中</w:t>
      </w:r>
      <w:r>
        <w:rPr>
          <w:rFonts w:hint="eastAsia" w:ascii="宋体" w:hAnsi="宋体" w:cs="宋体"/>
          <w:color w:val="auto"/>
          <w:szCs w:val="21"/>
          <w:highlight w:val="none"/>
          <w:lang w:val="en-GB"/>
        </w:rPr>
        <w:t>。</w:t>
      </w:r>
    </w:p>
    <w:p w14:paraId="35FCEDB7">
      <w:pPr>
        <w:pStyle w:val="12"/>
        <w:spacing w:after="0"/>
        <w:rPr>
          <w:rFonts w:hint="eastAsia" w:ascii="宋体" w:hAnsi="宋体" w:cs="宋体"/>
          <w:color w:val="auto"/>
          <w:sz w:val="21"/>
          <w:szCs w:val="21"/>
          <w:highlight w:val="none"/>
        </w:rPr>
      </w:pPr>
    </w:p>
    <w:p w14:paraId="70CA2759">
      <w:pPr>
        <w:pStyle w:val="12"/>
        <w:spacing w:after="0"/>
        <w:rPr>
          <w:rFonts w:hint="eastAsia" w:ascii="宋体" w:hAnsi="宋体" w:cs="宋体"/>
          <w:color w:val="auto"/>
          <w:sz w:val="21"/>
          <w:szCs w:val="21"/>
          <w:highlight w:val="none"/>
        </w:rPr>
      </w:pPr>
      <w:r>
        <w:rPr>
          <w:rFonts w:hint="eastAsia" w:ascii="宋体" w:hAnsi="宋体" w:cs="宋体"/>
          <w:color w:val="auto"/>
          <w:sz w:val="21"/>
          <w:szCs w:val="21"/>
          <w:highlight w:val="none"/>
        </w:rPr>
        <w:br w:type="page"/>
      </w:r>
    </w:p>
    <w:p w14:paraId="01C8BC1B">
      <w:pPr>
        <w:pStyle w:val="4"/>
        <w:numPr>
          <w:ilvl w:val="0"/>
          <w:numId w:val="0"/>
        </w:numPr>
        <w:ind w:left="422"/>
        <w:rPr>
          <w:rFonts w:hint="eastAsia" w:hAnsi="宋体" w:cs="宋体"/>
          <w:color w:val="auto"/>
          <w:highlight w:val="none"/>
        </w:rPr>
      </w:pPr>
      <w:bookmarkStart w:id="85" w:name="_Toc477185967"/>
      <w:bookmarkStart w:id="86" w:name="_Toc476177986"/>
      <w:bookmarkStart w:id="87" w:name="_Toc118018363"/>
      <w:bookmarkStart w:id="88" w:name="_Toc477186328"/>
      <w:bookmarkStart w:id="89" w:name="_Toc455417781"/>
      <w:bookmarkStart w:id="90" w:name="_Toc476177427"/>
      <w:r>
        <w:rPr>
          <w:rFonts w:hint="eastAsia" w:hAnsi="宋体" w:cs="宋体"/>
          <w:color w:val="auto"/>
          <w:highlight w:val="none"/>
        </w:rPr>
        <w:t>三、投标报价表格式</w:t>
      </w:r>
      <w:bookmarkEnd w:id="85"/>
      <w:bookmarkEnd w:id="86"/>
      <w:bookmarkEnd w:id="87"/>
      <w:bookmarkEnd w:id="88"/>
      <w:bookmarkEnd w:id="89"/>
      <w:bookmarkEnd w:id="90"/>
    </w:p>
    <w:p w14:paraId="3F0252BC">
      <w:pPr>
        <w:pStyle w:val="17"/>
        <w:spacing w:line="360" w:lineRule="auto"/>
        <w:ind w:firstLine="359" w:firstLineChars="171"/>
        <w:rPr>
          <w:rFonts w:hint="eastAsia" w:hAnsi="宋体" w:cs="宋体"/>
          <w:color w:val="auto"/>
          <w:szCs w:val="21"/>
          <w:highlight w:val="none"/>
        </w:rPr>
      </w:pPr>
      <w:r>
        <w:rPr>
          <w:rFonts w:hint="eastAsia" w:hAnsi="宋体" w:cs="宋体"/>
          <w:color w:val="auto"/>
          <w:highlight w:val="none"/>
        </w:rPr>
        <w:t>投标人应按附表1.1～1.2的格式提交投标报价表。</w:t>
      </w:r>
      <w:r>
        <w:rPr>
          <w:rFonts w:hint="eastAsia" w:hAnsi="宋体" w:cs="宋体"/>
          <w:color w:val="auto"/>
          <w:szCs w:val="21"/>
          <w:highlight w:val="none"/>
        </w:rPr>
        <w:tab/>
      </w:r>
    </w:p>
    <w:p w14:paraId="50D5FBE1">
      <w:pPr>
        <w:pStyle w:val="17"/>
        <w:spacing w:line="360" w:lineRule="auto"/>
        <w:ind w:firstLine="359" w:firstLineChars="171"/>
        <w:rPr>
          <w:rFonts w:hint="eastAsia" w:hAnsi="宋体" w:cs="宋体"/>
          <w:color w:val="auto"/>
          <w:szCs w:val="21"/>
          <w:highlight w:val="none"/>
        </w:rPr>
      </w:pPr>
      <w:r>
        <w:rPr>
          <w:rFonts w:hint="eastAsia" w:hAnsi="宋体" w:cs="宋体"/>
          <w:color w:val="auto"/>
          <w:szCs w:val="21"/>
          <w:highlight w:val="none"/>
        </w:rPr>
        <w:t>附表1.1开标一览表</w:t>
      </w:r>
    </w:p>
    <w:p w14:paraId="7830B0EA">
      <w:pPr>
        <w:pStyle w:val="17"/>
        <w:spacing w:line="360" w:lineRule="auto"/>
        <w:ind w:firstLine="359" w:firstLineChars="171"/>
        <w:jc w:val="right"/>
        <w:rPr>
          <w:rFonts w:hint="eastAsia" w:hAnsi="宋体" w:cs="宋体"/>
          <w:color w:val="auto"/>
          <w:szCs w:val="21"/>
          <w:highlight w:val="none"/>
        </w:rPr>
      </w:pPr>
      <w:r>
        <w:rPr>
          <w:rFonts w:hint="eastAsia" w:hAnsi="宋体" w:cs="宋体"/>
          <w:color w:val="auto"/>
          <w:szCs w:val="21"/>
          <w:highlight w:val="none"/>
        </w:rPr>
        <w:t>金额单位：元（人民币）</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9"/>
        <w:gridCol w:w="3194"/>
        <w:gridCol w:w="1371"/>
        <w:gridCol w:w="1192"/>
        <w:gridCol w:w="1192"/>
      </w:tblGrid>
      <w:tr w14:paraId="24A0E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769" w:type="dxa"/>
            <w:vAlign w:val="center"/>
          </w:tcPr>
          <w:p w14:paraId="01D2158F">
            <w:pPr>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项目名称</w:t>
            </w:r>
          </w:p>
        </w:tc>
        <w:tc>
          <w:tcPr>
            <w:tcW w:w="3194" w:type="dxa"/>
            <w:vAlign w:val="center"/>
          </w:tcPr>
          <w:p w14:paraId="04FB2AE0">
            <w:pPr>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投标报价</w:t>
            </w:r>
          </w:p>
        </w:tc>
        <w:tc>
          <w:tcPr>
            <w:tcW w:w="1371" w:type="dxa"/>
            <w:vAlign w:val="center"/>
          </w:tcPr>
          <w:p w14:paraId="4548B22D">
            <w:pPr>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税率</w:t>
            </w:r>
          </w:p>
        </w:tc>
        <w:tc>
          <w:tcPr>
            <w:tcW w:w="1192" w:type="dxa"/>
            <w:vAlign w:val="center"/>
          </w:tcPr>
          <w:p w14:paraId="1DC33956">
            <w:pPr>
              <w:spacing w:line="360" w:lineRule="auto"/>
              <w:jc w:val="center"/>
              <w:rPr>
                <w:rFonts w:hint="default" w:ascii="宋体" w:hAnsi="宋体" w:eastAsia="宋体" w:cs="宋体"/>
                <w:b/>
                <w:color w:val="auto"/>
                <w:kern w:val="0"/>
                <w:szCs w:val="21"/>
                <w:highlight w:val="none"/>
                <w:lang w:val="en-US" w:eastAsia="zh-CN"/>
              </w:rPr>
            </w:pPr>
            <w:r>
              <w:rPr>
                <w:rFonts w:hint="eastAsia" w:ascii="宋体" w:hAnsi="宋体" w:cs="宋体"/>
                <w:b/>
                <w:color w:val="auto"/>
                <w:kern w:val="0"/>
                <w:szCs w:val="21"/>
                <w:highlight w:val="none"/>
                <w:lang w:val="en-US" w:eastAsia="zh-CN"/>
              </w:rPr>
              <w:t>服务期</w:t>
            </w:r>
          </w:p>
        </w:tc>
        <w:tc>
          <w:tcPr>
            <w:tcW w:w="1192" w:type="dxa"/>
            <w:vAlign w:val="center"/>
          </w:tcPr>
          <w:p w14:paraId="505D578C">
            <w:pPr>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备注</w:t>
            </w:r>
          </w:p>
        </w:tc>
      </w:tr>
      <w:tr w14:paraId="23D5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5" w:hRule="atLeast"/>
          <w:jc w:val="center"/>
        </w:trPr>
        <w:tc>
          <w:tcPr>
            <w:tcW w:w="1769" w:type="dxa"/>
            <w:vAlign w:val="center"/>
          </w:tcPr>
          <w:p w14:paraId="5D9F4B10">
            <w:pPr>
              <w:spacing w:line="360" w:lineRule="auto"/>
              <w:jc w:val="center"/>
              <w:rPr>
                <w:rFonts w:hint="eastAsia" w:ascii="宋体" w:hAnsi="宋体" w:eastAsia="宋体" w:cs="宋体"/>
                <w:color w:val="auto"/>
                <w:kern w:val="0"/>
                <w:szCs w:val="21"/>
                <w:highlight w:val="none"/>
                <w:lang w:eastAsia="zh-CN"/>
              </w:rPr>
            </w:pPr>
            <w:r>
              <w:rPr>
                <w:rFonts w:hint="eastAsia" w:ascii="宋体" w:hAnsi="宋体" w:cs="宋体"/>
                <w:b/>
                <w:bCs/>
                <w:color w:val="auto"/>
                <w:szCs w:val="21"/>
                <w:highlight w:val="none"/>
                <w:lang w:eastAsia="zh-CN"/>
              </w:rPr>
              <w:t>互联网平台推广服务</w:t>
            </w:r>
          </w:p>
        </w:tc>
        <w:tc>
          <w:tcPr>
            <w:tcW w:w="3194" w:type="dxa"/>
            <w:vAlign w:val="center"/>
          </w:tcPr>
          <w:p w14:paraId="65A974CA">
            <w:pPr>
              <w:spacing w:line="360" w:lineRule="auto"/>
              <w:jc w:val="left"/>
              <w:rPr>
                <w:rFonts w:ascii="宋体" w:hAnsi="宋体" w:cs="宋体"/>
                <w:b/>
                <w:bCs/>
                <w:color w:val="auto"/>
                <w:kern w:val="0"/>
                <w:szCs w:val="21"/>
                <w:highlight w:val="none"/>
              </w:rPr>
            </w:pPr>
            <w:r>
              <w:rPr>
                <w:rFonts w:hint="eastAsia" w:ascii="宋体" w:hAnsi="宋体" w:cs="宋体"/>
                <w:b/>
                <w:bCs/>
                <w:color w:val="auto"/>
                <w:kern w:val="0"/>
                <w:szCs w:val="21"/>
                <w:highlight w:val="none"/>
              </w:rPr>
              <w:t>投标报价（含增值税）（元 人民币）：</w:t>
            </w:r>
          </w:p>
          <w:p w14:paraId="495B1F27">
            <w:pPr>
              <w:spacing w:line="360" w:lineRule="auto"/>
              <w:rPr>
                <w:rFonts w:ascii="宋体" w:hAnsi="宋体" w:cs="宋体"/>
                <w:bCs/>
                <w:color w:val="auto"/>
                <w:kern w:val="0"/>
                <w:szCs w:val="21"/>
                <w:highlight w:val="none"/>
              </w:rPr>
            </w:pPr>
            <w:r>
              <w:rPr>
                <w:rFonts w:hint="eastAsia" w:ascii="宋体" w:hAnsi="宋体" w:cs="宋体"/>
                <w:bCs/>
                <w:color w:val="auto"/>
                <w:kern w:val="0"/>
                <w:szCs w:val="21"/>
                <w:highlight w:val="none"/>
              </w:rPr>
              <w:t>大写：人民币</w:t>
            </w:r>
            <w:r>
              <w:rPr>
                <w:rFonts w:hint="eastAsia" w:ascii="宋体" w:hAnsi="宋体" w:cs="宋体"/>
                <w:bCs/>
                <w:color w:val="auto"/>
                <w:kern w:val="0"/>
                <w:szCs w:val="21"/>
                <w:highlight w:val="none"/>
                <w:u w:val="single"/>
              </w:rPr>
              <w:t xml:space="preserve">                          </w:t>
            </w:r>
          </w:p>
          <w:p w14:paraId="4FEE9F5C">
            <w:pPr>
              <w:spacing w:line="360" w:lineRule="auto"/>
              <w:rPr>
                <w:rFonts w:hint="eastAsia" w:ascii="宋体" w:hAnsi="宋体" w:cs="宋体"/>
                <w:b/>
                <w:bCs/>
                <w:color w:val="auto"/>
                <w:kern w:val="0"/>
                <w:szCs w:val="21"/>
                <w:highlight w:val="none"/>
              </w:rPr>
            </w:pPr>
            <w:r>
              <w:rPr>
                <w:rFonts w:hint="eastAsia" w:ascii="宋体" w:hAnsi="宋体" w:cs="宋体"/>
                <w:bCs/>
                <w:color w:val="auto"/>
                <w:kern w:val="0"/>
                <w:szCs w:val="21"/>
                <w:highlight w:val="none"/>
              </w:rPr>
              <w:t>小写：¥</w:t>
            </w:r>
            <w:r>
              <w:rPr>
                <w:rFonts w:hint="eastAsia" w:ascii="宋体" w:hAnsi="宋体" w:cs="宋体"/>
                <w:bCs/>
                <w:color w:val="auto"/>
                <w:kern w:val="0"/>
                <w:szCs w:val="21"/>
                <w:highlight w:val="none"/>
                <w:u w:val="single"/>
              </w:rPr>
              <w:t xml:space="preserve">                                </w:t>
            </w:r>
          </w:p>
        </w:tc>
        <w:tc>
          <w:tcPr>
            <w:tcW w:w="1371" w:type="dxa"/>
            <w:vAlign w:val="center"/>
          </w:tcPr>
          <w:p w14:paraId="59070E99">
            <w:pPr>
              <w:spacing w:line="360" w:lineRule="auto"/>
              <w:ind w:firstLine="1050" w:firstLineChars="50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w:t>
            </w:r>
          </w:p>
        </w:tc>
        <w:tc>
          <w:tcPr>
            <w:tcW w:w="1192" w:type="dxa"/>
            <w:vAlign w:val="center"/>
          </w:tcPr>
          <w:p w14:paraId="2C653AF8">
            <w:pPr>
              <w:spacing w:line="360" w:lineRule="auto"/>
              <w:jc w:val="center"/>
              <w:rPr>
                <w:rFonts w:hint="default" w:ascii="宋体" w:hAnsi="宋体" w:eastAsia="宋体" w:cs="宋体"/>
                <w:color w:val="auto"/>
                <w:kern w:val="0"/>
                <w:szCs w:val="21"/>
                <w:highlight w:val="none"/>
                <w:lang w:val="en-US" w:eastAsia="zh-CN"/>
              </w:rPr>
            </w:pPr>
            <w:r>
              <w:rPr>
                <w:rFonts w:hint="eastAsia" w:cs="Times New Roman"/>
                <w:szCs w:val="21"/>
                <w:lang w:val="en-US" w:eastAsia="zh-CN"/>
              </w:rPr>
              <w:t>按招标文件要求。</w:t>
            </w:r>
          </w:p>
        </w:tc>
        <w:tc>
          <w:tcPr>
            <w:tcW w:w="1192" w:type="dxa"/>
            <w:vAlign w:val="center"/>
          </w:tcPr>
          <w:p w14:paraId="4E6CAA19">
            <w:pPr>
              <w:spacing w:line="360" w:lineRule="auto"/>
              <w:rPr>
                <w:rFonts w:hint="eastAsia" w:ascii="宋体" w:hAnsi="宋体" w:cs="宋体"/>
                <w:color w:val="auto"/>
                <w:kern w:val="0"/>
                <w:szCs w:val="21"/>
                <w:highlight w:val="none"/>
              </w:rPr>
            </w:pPr>
          </w:p>
        </w:tc>
      </w:tr>
    </w:tbl>
    <w:p w14:paraId="1D7EB9A8">
      <w:pPr>
        <w:pStyle w:val="17"/>
        <w:snapToGrid w:val="0"/>
        <w:ind w:right="120" w:rightChars="57"/>
        <w:jc w:val="left"/>
        <w:rPr>
          <w:rFonts w:hint="eastAsia" w:hAnsi="宋体" w:cs="宋体"/>
          <w:color w:val="auto"/>
          <w:highlight w:val="none"/>
        </w:rPr>
      </w:pPr>
    </w:p>
    <w:p w14:paraId="2CCACD5A">
      <w:pPr>
        <w:pStyle w:val="17"/>
        <w:snapToGrid w:val="0"/>
        <w:ind w:right="120" w:rightChars="57"/>
        <w:jc w:val="left"/>
        <w:rPr>
          <w:rFonts w:hint="eastAsia" w:hAnsi="宋体" w:cs="宋体"/>
          <w:b/>
          <w:color w:val="auto"/>
          <w:highlight w:val="none"/>
        </w:rPr>
      </w:pPr>
      <w:r>
        <w:rPr>
          <w:rFonts w:hint="eastAsia" w:hAnsi="宋体" w:cs="宋体"/>
          <w:b/>
          <w:color w:val="auto"/>
          <w:highlight w:val="none"/>
        </w:rPr>
        <w:t>注：</w:t>
      </w:r>
    </w:p>
    <w:p w14:paraId="5D86ABC4">
      <w:pPr>
        <w:pStyle w:val="17"/>
        <w:numPr>
          <w:ilvl w:val="-1"/>
          <w:numId w:val="0"/>
        </w:numPr>
        <w:snapToGrid w:val="0"/>
        <w:ind w:left="0" w:right="120" w:rightChars="57" w:firstLine="0"/>
        <w:jc w:val="left"/>
        <w:rPr>
          <w:rFonts w:hint="eastAsia" w:hAnsi="宋体" w:cs="宋体"/>
          <w:b/>
          <w:color w:val="auto"/>
          <w:highlight w:val="none"/>
        </w:rPr>
      </w:pPr>
      <w:r>
        <w:rPr>
          <w:rFonts w:hint="eastAsia" w:hAnsi="宋体" w:cs="宋体"/>
          <w:b/>
          <w:color w:val="auto"/>
          <w:highlight w:val="none"/>
          <w:lang w:val="en-US" w:eastAsia="zh-CN"/>
        </w:rPr>
        <w:t>1.</w:t>
      </w:r>
      <w:r>
        <w:rPr>
          <w:rFonts w:hint="eastAsia" w:hAnsi="宋体" w:cs="宋体"/>
          <w:b/>
          <w:color w:val="auto"/>
          <w:highlight w:val="none"/>
        </w:rPr>
        <w:t>投标报价超过最高限价的属于无效投标。</w:t>
      </w:r>
    </w:p>
    <w:p w14:paraId="59DE0D41">
      <w:pPr>
        <w:pStyle w:val="17"/>
        <w:numPr>
          <w:ilvl w:val="-1"/>
          <w:numId w:val="0"/>
        </w:numPr>
        <w:snapToGrid w:val="0"/>
        <w:ind w:left="0" w:right="120" w:rightChars="57" w:firstLine="0"/>
        <w:jc w:val="left"/>
        <w:rPr>
          <w:rFonts w:hint="eastAsia" w:ascii="宋体" w:hAnsi="宋体" w:eastAsia="宋体" w:cs="宋体"/>
          <w:b/>
          <w:color w:val="auto"/>
          <w:highlight w:val="none"/>
          <w:lang w:val="en-US" w:eastAsia="zh-CN"/>
        </w:rPr>
      </w:pPr>
      <w:r>
        <w:rPr>
          <w:rFonts w:hint="eastAsia" w:hAnsi="宋体" w:cs="宋体"/>
          <w:b/>
          <w:color w:val="auto"/>
          <w:highlight w:val="none"/>
          <w:lang w:val="en-US" w:eastAsia="zh-CN"/>
        </w:rPr>
        <w:t>2.</w:t>
      </w:r>
      <w:r>
        <w:rPr>
          <w:rFonts w:hint="eastAsia" w:ascii="宋体" w:hAnsi="宋体" w:eastAsia="宋体" w:cs="宋体"/>
          <w:b/>
          <w:color w:val="auto"/>
          <w:highlight w:val="none"/>
          <w:lang w:val="en-US" w:eastAsia="zh-CN"/>
        </w:rPr>
        <w:t>所有报价保留两位小数。</w:t>
      </w:r>
    </w:p>
    <w:p w14:paraId="54CE5587">
      <w:pPr>
        <w:pStyle w:val="17"/>
        <w:spacing w:line="360" w:lineRule="auto"/>
        <w:rPr>
          <w:rFonts w:hint="eastAsia" w:hAnsi="宋体" w:cs="宋体"/>
          <w:bCs/>
          <w:color w:val="auto"/>
          <w:highlight w:val="none"/>
        </w:rPr>
      </w:pPr>
      <w:r>
        <w:rPr>
          <w:rFonts w:hint="eastAsia" w:hAnsi="宋体" w:cs="宋体"/>
          <w:color w:val="auto"/>
          <w:highlight w:val="none"/>
        </w:rPr>
        <w:t xml:space="preserve">   </w:t>
      </w:r>
    </w:p>
    <w:p w14:paraId="32CC1134">
      <w:pPr>
        <w:pStyle w:val="17"/>
        <w:jc w:val="left"/>
        <w:rPr>
          <w:rFonts w:hint="eastAsia" w:hAnsi="宋体" w:cs="宋体"/>
          <w:color w:val="auto"/>
          <w:highlight w:val="none"/>
        </w:rPr>
      </w:pPr>
      <w:r>
        <w:rPr>
          <w:rFonts w:hint="eastAsia" w:hAnsi="宋体" w:cs="宋体"/>
          <w:color w:val="auto"/>
          <w:highlight w:val="none"/>
        </w:rPr>
        <w:t>投标人名称:（盖章）</w:t>
      </w:r>
    </w:p>
    <w:p w14:paraId="300B0D8B">
      <w:pPr>
        <w:pStyle w:val="17"/>
        <w:jc w:val="left"/>
        <w:rPr>
          <w:rFonts w:hint="eastAsia" w:hAnsi="宋体" w:cs="宋体"/>
          <w:color w:val="auto"/>
          <w:highlight w:val="none"/>
        </w:rPr>
        <w:sectPr>
          <w:footerReference r:id="rId11" w:type="default"/>
          <w:pgSz w:w="11907" w:h="16840"/>
          <w:pgMar w:top="1418" w:right="1701" w:bottom="1418" w:left="1701" w:header="737" w:footer="737" w:gutter="0"/>
          <w:cols w:space="720" w:num="1"/>
          <w:docGrid w:linePitch="285" w:charSpace="0"/>
        </w:sectPr>
      </w:pPr>
      <w:r>
        <w:rPr>
          <w:rFonts w:hint="eastAsia" w:hAnsi="宋体" w:cs="宋体"/>
          <w:color w:val="auto"/>
          <w:highlight w:val="none"/>
        </w:rPr>
        <w:t>日期：    年   月   日</w:t>
      </w:r>
    </w:p>
    <w:p w14:paraId="445E5816">
      <w:pPr>
        <w:pStyle w:val="17"/>
        <w:spacing w:line="480" w:lineRule="auto"/>
        <w:rPr>
          <w:rFonts w:hint="eastAsia" w:hAnsi="宋体" w:cs="宋体"/>
          <w:color w:val="auto"/>
          <w:highlight w:val="none"/>
        </w:rPr>
      </w:pPr>
      <w:bookmarkStart w:id="91" w:name="_Toc476177990"/>
      <w:bookmarkStart w:id="92" w:name="_Toc455417782"/>
      <w:bookmarkStart w:id="93" w:name="_Toc118018364"/>
      <w:bookmarkStart w:id="94" w:name="_Toc476177431"/>
      <w:bookmarkStart w:id="95" w:name="_Toc496161872"/>
      <w:r>
        <w:rPr>
          <w:rFonts w:hint="eastAsia" w:hAnsi="宋体" w:cs="宋体"/>
          <w:color w:val="auto"/>
          <w:highlight w:val="none"/>
        </w:rPr>
        <w:t>附表1.2</w:t>
      </w:r>
    </w:p>
    <w:p w14:paraId="1FF5035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sz w:val="24"/>
          <w:szCs w:val="24"/>
          <w:highlight w:val="none"/>
          <w:lang w:val="en-US" w:eastAsia="zh-CN"/>
        </w:rPr>
      </w:pPr>
      <w:r>
        <w:rPr>
          <w:rFonts w:hint="eastAsia"/>
          <w:b/>
          <w:bCs/>
          <w:sz w:val="24"/>
          <w:szCs w:val="24"/>
          <w:highlight w:val="none"/>
          <w:lang w:eastAsia="zh-CN"/>
        </w:rPr>
        <w:t>互联网平台推广服务</w:t>
      </w:r>
      <w:r>
        <w:rPr>
          <w:rFonts w:hint="eastAsia"/>
          <w:b/>
          <w:bCs/>
          <w:sz w:val="24"/>
          <w:szCs w:val="24"/>
          <w:highlight w:val="none"/>
          <w:lang w:val="en-US" w:eastAsia="zh-CN"/>
        </w:rPr>
        <w:t>分项报价表</w:t>
      </w:r>
    </w:p>
    <w:p w14:paraId="4EBCE41D">
      <w:pPr>
        <w:tabs>
          <w:tab w:val="left" w:pos="7088"/>
        </w:tabs>
        <w:spacing w:before="120" w:after="120"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（1）项目详细报价表</w:t>
      </w:r>
    </w:p>
    <w:p w14:paraId="24FD5D69">
      <w:pPr>
        <w:tabs>
          <w:tab w:val="left" w:pos="7088"/>
        </w:tabs>
        <w:spacing w:before="120" w:after="120" w:line="360" w:lineRule="exact"/>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金额单位：元（人民币）</w:t>
      </w:r>
    </w:p>
    <w:tbl>
      <w:tblPr>
        <w:tblStyle w:val="28"/>
        <w:tblW w:w="4996" w:type="pct"/>
        <w:tblInd w:w="0" w:type="dxa"/>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Layout w:type="autofit"/>
        <w:tblCellMar>
          <w:top w:w="0" w:type="dxa"/>
          <w:left w:w="108" w:type="dxa"/>
          <w:bottom w:w="0" w:type="dxa"/>
          <w:right w:w="108" w:type="dxa"/>
        </w:tblCellMar>
      </w:tblPr>
      <w:tblGrid>
        <w:gridCol w:w="600"/>
        <w:gridCol w:w="2782"/>
        <w:gridCol w:w="969"/>
        <w:gridCol w:w="794"/>
        <w:gridCol w:w="2268"/>
        <w:gridCol w:w="1866"/>
      </w:tblGrid>
      <w:tr w14:paraId="4CFA189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544" w:hRule="atLeast"/>
        </w:trPr>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7DC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序号</w:t>
            </w:r>
          </w:p>
        </w:tc>
        <w:tc>
          <w:tcPr>
            <w:tcW w:w="1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C8F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服务内容</w:t>
            </w:r>
          </w:p>
        </w:tc>
        <w:tc>
          <w:tcPr>
            <w:tcW w:w="522" w:type="pct"/>
            <w:tcBorders>
              <w:top w:val="single" w:color="000000" w:sz="4" w:space="0"/>
              <w:left w:val="nil"/>
              <w:bottom w:val="single" w:color="000000" w:sz="4" w:space="0"/>
              <w:right w:val="single" w:color="000000" w:sz="4" w:space="0"/>
            </w:tcBorders>
            <w:shd w:val="clear" w:color="auto" w:fill="auto"/>
            <w:vAlign w:val="center"/>
          </w:tcPr>
          <w:p w14:paraId="69A0D8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数量</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1D8D7">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单位</w:t>
            </w:r>
          </w:p>
        </w:tc>
        <w:tc>
          <w:tcPr>
            <w:tcW w:w="12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579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单价（元）（含税）</w:t>
            </w:r>
          </w:p>
        </w:tc>
        <w:tc>
          <w:tcPr>
            <w:tcW w:w="1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B79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小计（元）（含税）</w:t>
            </w:r>
          </w:p>
        </w:tc>
      </w:tr>
      <w:tr w14:paraId="49F2392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544" w:hRule="atLeast"/>
        </w:trPr>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1631C">
            <w:pPr>
              <w:widowControl/>
              <w:numPr>
                <w:ilvl w:val="0"/>
                <w:numId w:val="7"/>
              </w:numPr>
              <w:ind w:left="425" w:leftChars="0" w:hanging="425" w:firstLineChars="0"/>
              <w:jc w:val="center"/>
              <w:textAlignment w:val="center"/>
              <w:rPr>
                <w:rFonts w:hint="eastAsia" w:asciiTheme="minorEastAsia" w:hAnsiTheme="minorEastAsia" w:eastAsiaTheme="minorEastAsia" w:cstheme="minorEastAsia"/>
                <w:color w:val="auto"/>
                <w:sz w:val="21"/>
                <w:szCs w:val="21"/>
              </w:rPr>
            </w:pPr>
          </w:p>
        </w:tc>
        <w:tc>
          <w:tcPr>
            <w:tcW w:w="1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2C324">
            <w:pPr>
              <w:keepNext w:val="0"/>
              <w:keepLines w:val="0"/>
              <w:widowControl/>
              <w:suppressLineNumbers w:val="0"/>
              <w:jc w:val="center"/>
              <w:textAlignment w:val="center"/>
              <w:rPr>
                <w:rFonts w:hint="eastAsia" w:asciiTheme="minorEastAsia" w:hAnsiTheme="minorEastAsia" w:eastAsiaTheme="minorEastAsia" w:cstheme="minorEastAsia"/>
                <w:color w:val="auto"/>
                <w:sz w:val="21"/>
                <w:szCs w:val="21"/>
              </w:rPr>
            </w:pPr>
          </w:p>
        </w:tc>
        <w:tc>
          <w:tcPr>
            <w:tcW w:w="522" w:type="pct"/>
            <w:tcBorders>
              <w:top w:val="single" w:color="000000" w:sz="4" w:space="0"/>
              <w:left w:val="nil"/>
              <w:bottom w:val="single" w:color="000000" w:sz="4" w:space="0"/>
              <w:right w:val="single" w:color="000000" w:sz="4" w:space="0"/>
            </w:tcBorders>
            <w:shd w:val="clear" w:color="auto" w:fill="auto"/>
            <w:vAlign w:val="center"/>
          </w:tcPr>
          <w:p w14:paraId="38B439F5">
            <w:pPr>
              <w:keepNext w:val="0"/>
              <w:keepLines w:val="0"/>
              <w:widowControl/>
              <w:suppressLineNumbers w:val="0"/>
              <w:jc w:val="center"/>
              <w:textAlignment w:val="center"/>
              <w:rPr>
                <w:rFonts w:hint="eastAsia" w:asciiTheme="minorEastAsia" w:hAnsiTheme="minorEastAsia" w:eastAsiaTheme="minorEastAsia" w:cstheme="minorEastAsia"/>
                <w:color w:val="auto"/>
                <w:sz w:val="21"/>
                <w:szCs w:val="21"/>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DACA5">
            <w:pPr>
              <w:widowControl/>
              <w:jc w:val="center"/>
              <w:textAlignment w:val="center"/>
              <w:rPr>
                <w:rFonts w:hint="eastAsia" w:asciiTheme="minorEastAsia" w:hAnsiTheme="minorEastAsia" w:eastAsiaTheme="minorEastAsia" w:cstheme="minorEastAsia"/>
                <w:color w:val="auto"/>
                <w:sz w:val="21"/>
                <w:szCs w:val="21"/>
              </w:rPr>
            </w:pPr>
          </w:p>
        </w:tc>
        <w:tc>
          <w:tcPr>
            <w:tcW w:w="12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6C76B">
            <w:pPr>
              <w:widowControl/>
              <w:jc w:val="right"/>
              <w:textAlignment w:val="center"/>
              <w:rPr>
                <w:rFonts w:hint="eastAsia" w:asciiTheme="minorEastAsia" w:hAnsiTheme="minorEastAsia" w:eastAsiaTheme="minorEastAsia" w:cstheme="minorEastAsia"/>
                <w:color w:val="auto"/>
                <w:sz w:val="21"/>
                <w:szCs w:val="21"/>
              </w:rPr>
            </w:pPr>
          </w:p>
        </w:tc>
        <w:tc>
          <w:tcPr>
            <w:tcW w:w="1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E2DE8">
            <w:pPr>
              <w:widowControl/>
              <w:jc w:val="right"/>
              <w:textAlignment w:val="center"/>
              <w:rPr>
                <w:rFonts w:hint="eastAsia" w:asciiTheme="minorEastAsia" w:hAnsiTheme="minorEastAsia" w:eastAsiaTheme="minorEastAsia" w:cstheme="minorEastAsia"/>
                <w:color w:val="auto"/>
                <w:sz w:val="21"/>
                <w:szCs w:val="21"/>
              </w:rPr>
            </w:pPr>
          </w:p>
        </w:tc>
      </w:tr>
      <w:tr w14:paraId="1CD6E2E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544" w:hRule="atLeast"/>
        </w:trPr>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44BA9">
            <w:pPr>
              <w:widowControl/>
              <w:numPr>
                <w:ilvl w:val="0"/>
                <w:numId w:val="7"/>
              </w:numPr>
              <w:ind w:left="425" w:leftChars="0" w:hanging="425" w:firstLineChars="0"/>
              <w:jc w:val="center"/>
              <w:textAlignment w:val="center"/>
              <w:rPr>
                <w:rFonts w:hint="eastAsia" w:asciiTheme="minorEastAsia" w:hAnsiTheme="minorEastAsia" w:eastAsiaTheme="minorEastAsia" w:cstheme="minorEastAsia"/>
                <w:color w:val="auto"/>
                <w:sz w:val="21"/>
                <w:szCs w:val="21"/>
                <w:lang w:val="en-US" w:eastAsia="zh-CN"/>
              </w:rPr>
            </w:pPr>
          </w:p>
        </w:tc>
        <w:tc>
          <w:tcPr>
            <w:tcW w:w="1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920B7">
            <w:pPr>
              <w:keepNext w:val="0"/>
              <w:keepLines w:val="0"/>
              <w:widowControl/>
              <w:suppressLineNumbers w:val="0"/>
              <w:jc w:val="center"/>
              <w:textAlignment w:val="center"/>
              <w:rPr>
                <w:rFonts w:hint="eastAsia" w:asciiTheme="minorEastAsia" w:hAnsiTheme="minorEastAsia" w:eastAsiaTheme="minorEastAsia" w:cstheme="minorEastAsia"/>
                <w:color w:val="auto"/>
                <w:sz w:val="21"/>
                <w:szCs w:val="21"/>
                <w:lang w:val="en-US" w:eastAsia="zh-CN"/>
              </w:rPr>
            </w:pPr>
          </w:p>
        </w:tc>
        <w:tc>
          <w:tcPr>
            <w:tcW w:w="522" w:type="pct"/>
            <w:tcBorders>
              <w:top w:val="single" w:color="000000" w:sz="4" w:space="0"/>
              <w:left w:val="nil"/>
              <w:bottom w:val="single" w:color="000000" w:sz="4" w:space="0"/>
              <w:right w:val="single" w:color="000000" w:sz="4" w:space="0"/>
            </w:tcBorders>
            <w:shd w:val="clear" w:color="auto" w:fill="auto"/>
            <w:vAlign w:val="center"/>
          </w:tcPr>
          <w:p w14:paraId="6D6823F4">
            <w:pPr>
              <w:keepNext w:val="0"/>
              <w:keepLines w:val="0"/>
              <w:widowControl/>
              <w:suppressLineNumbers w:val="0"/>
              <w:jc w:val="center"/>
              <w:textAlignment w:val="center"/>
              <w:rPr>
                <w:rFonts w:hint="eastAsia" w:asciiTheme="minorEastAsia" w:hAnsiTheme="minorEastAsia" w:eastAsiaTheme="minorEastAsia" w:cstheme="minorEastAsia"/>
                <w:color w:val="auto"/>
                <w:sz w:val="21"/>
                <w:szCs w:val="21"/>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638D1">
            <w:pPr>
              <w:widowControl/>
              <w:jc w:val="center"/>
              <w:textAlignment w:val="center"/>
              <w:rPr>
                <w:rFonts w:hint="eastAsia" w:asciiTheme="minorEastAsia" w:hAnsiTheme="minorEastAsia" w:eastAsiaTheme="minorEastAsia" w:cstheme="minorEastAsia"/>
                <w:color w:val="auto"/>
                <w:sz w:val="21"/>
                <w:szCs w:val="21"/>
              </w:rPr>
            </w:pPr>
          </w:p>
        </w:tc>
        <w:tc>
          <w:tcPr>
            <w:tcW w:w="12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C3C71">
            <w:pPr>
              <w:widowControl/>
              <w:jc w:val="right"/>
              <w:textAlignment w:val="center"/>
              <w:rPr>
                <w:rFonts w:hint="eastAsia" w:asciiTheme="minorEastAsia" w:hAnsiTheme="minorEastAsia" w:eastAsiaTheme="minorEastAsia" w:cstheme="minorEastAsia"/>
                <w:color w:val="auto"/>
                <w:sz w:val="21"/>
                <w:szCs w:val="21"/>
              </w:rPr>
            </w:pPr>
          </w:p>
        </w:tc>
        <w:tc>
          <w:tcPr>
            <w:tcW w:w="1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C2AFD">
            <w:pPr>
              <w:widowControl/>
              <w:jc w:val="right"/>
              <w:textAlignment w:val="center"/>
              <w:rPr>
                <w:rFonts w:hint="eastAsia" w:asciiTheme="minorEastAsia" w:hAnsiTheme="minorEastAsia" w:eastAsiaTheme="minorEastAsia" w:cstheme="minorEastAsia"/>
                <w:color w:val="auto"/>
                <w:sz w:val="21"/>
                <w:szCs w:val="21"/>
              </w:rPr>
            </w:pPr>
          </w:p>
        </w:tc>
      </w:tr>
      <w:tr w14:paraId="4847C7C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544" w:hRule="atLeast"/>
        </w:trPr>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9526C">
            <w:pPr>
              <w:widowControl/>
              <w:numPr>
                <w:ilvl w:val="0"/>
                <w:numId w:val="7"/>
              </w:numPr>
              <w:ind w:left="425" w:leftChars="0" w:hanging="425" w:firstLineChars="0"/>
              <w:jc w:val="center"/>
              <w:textAlignment w:val="center"/>
              <w:rPr>
                <w:rFonts w:hint="eastAsia" w:asciiTheme="minorEastAsia" w:hAnsiTheme="minorEastAsia" w:eastAsiaTheme="minorEastAsia" w:cstheme="minorEastAsia"/>
                <w:color w:val="auto"/>
                <w:sz w:val="21"/>
                <w:szCs w:val="21"/>
              </w:rPr>
            </w:pPr>
          </w:p>
        </w:tc>
        <w:tc>
          <w:tcPr>
            <w:tcW w:w="1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00F88">
            <w:pPr>
              <w:keepNext w:val="0"/>
              <w:keepLines w:val="0"/>
              <w:widowControl/>
              <w:suppressLineNumbers w:val="0"/>
              <w:jc w:val="center"/>
              <w:textAlignment w:val="center"/>
              <w:rPr>
                <w:rFonts w:hint="eastAsia" w:asciiTheme="minorEastAsia" w:hAnsiTheme="minorEastAsia" w:eastAsiaTheme="minorEastAsia" w:cstheme="minorEastAsia"/>
                <w:color w:val="auto"/>
                <w:sz w:val="21"/>
                <w:szCs w:val="21"/>
              </w:rPr>
            </w:pPr>
          </w:p>
        </w:tc>
        <w:tc>
          <w:tcPr>
            <w:tcW w:w="522" w:type="pct"/>
            <w:tcBorders>
              <w:top w:val="single" w:color="000000" w:sz="4" w:space="0"/>
              <w:left w:val="nil"/>
              <w:bottom w:val="single" w:color="000000" w:sz="4" w:space="0"/>
              <w:right w:val="single" w:color="000000" w:sz="4" w:space="0"/>
            </w:tcBorders>
            <w:shd w:val="clear" w:color="auto" w:fill="auto"/>
            <w:vAlign w:val="center"/>
          </w:tcPr>
          <w:p w14:paraId="52CDB03B">
            <w:pPr>
              <w:keepNext w:val="0"/>
              <w:keepLines w:val="0"/>
              <w:widowControl/>
              <w:suppressLineNumbers w:val="0"/>
              <w:jc w:val="center"/>
              <w:textAlignment w:val="center"/>
              <w:rPr>
                <w:rFonts w:hint="eastAsia" w:asciiTheme="minorEastAsia" w:hAnsiTheme="minorEastAsia" w:eastAsiaTheme="minorEastAsia" w:cstheme="minorEastAsia"/>
                <w:color w:val="auto"/>
                <w:sz w:val="21"/>
                <w:szCs w:val="21"/>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08681">
            <w:pPr>
              <w:widowControl/>
              <w:jc w:val="center"/>
              <w:textAlignment w:val="center"/>
              <w:rPr>
                <w:rFonts w:hint="eastAsia" w:asciiTheme="minorEastAsia" w:hAnsiTheme="minorEastAsia" w:eastAsiaTheme="minorEastAsia" w:cstheme="minorEastAsia"/>
                <w:color w:val="auto"/>
                <w:sz w:val="21"/>
                <w:szCs w:val="21"/>
              </w:rPr>
            </w:pPr>
          </w:p>
        </w:tc>
        <w:tc>
          <w:tcPr>
            <w:tcW w:w="12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B9807">
            <w:pPr>
              <w:widowControl/>
              <w:jc w:val="right"/>
              <w:textAlignment w:val="center"/>
              <w:rPr>
                <w:rFonts w:hint="eastAsia" w:asciiTheme="minorEastAsia" w:hAnsiTheme="minorEastAsia" w:eastAsiaTheme="minorEastAsia" w:cstheme="minorEastAsia"/>
                <w:color w:val="auto"/>
                <w:sz w:val="21"/>
                <w:szCs w:val="21"/>
              </w:rPr>
            </w:pPr>
          </w:p>
        </w:tc>
        <w:tc>
          <w:tcPr>
            <w:tcW w:w="1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AF4CD">
            <w:pPr>
              <w:widowControl/>
              <w:jc w:val="right"/>
              <w:textAlignment w:val="center"/>
              <w:rPr>
                <w:rFonts w:hint="eastAsia" w:asciiTheme="minorEastAsia" w:hAnsiTheme="minorEastAsia" w:eastAsiaTheme="minorEastAsia" w:cstheme="minorEastAsia"/>
                <w:color w:val="auto"/>
                <w:sz w:val="21"/>
                <w:szCs w:val="21"/>
              </w:rPr>
            </w:pPr>
          </w:p>
        </w:tc>
      </w:tr>
      <w:tr w14:paraId="497EF9F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544" w:hRule="atLeast"/>
        </w:trPr>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42279">
            <w:pPr>
              <w:widowControl/>
              <w:numPr>
                <w:ilvl w:val="0"/>
                <w:numId w:val="7"/>
              </w:numPr>
              <w:ind w:left="425" w:leftChars="0" w:hanging="425" w:firstLineChars="0"/>
              <w:jc w:val="center"/>
              <w:textAlignment w:val="center"/>
              <w:rPr>
                <w:rFonts w:hint="eastAsia" w:asciiTheme="minorEastAsia" w:hAnsiTheme="minorEastAsia" w:eastAsiaTheme="minorEastAsia" w:cstheme="minorEastAsia"/>
                <w:color w:val="auto"/>
                <w:sz w:val="21"/>
                <w:szCs w:val="21"/>
                <w:lang w:val="en-US" w:eastAsia="zh-CN"/>
              </w:rPr>
            </w:pPr>
          </w:p>
        </w:tc>
        <w:tc>
          <w:tcPr>
            <w:tcW w:w="1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A1A9F">
            <w:pPr>
              <w:keepNext w:val="0"/>
              <w:keepLines w:val="0"/>
              <w:widowControl/>
              <w:suppressLineNumbers w:val="0"/>
              <w:jc w:val="center"/>
              <w:textAlignment w:val="center"/>
              <w:rPr>
                <w:rFonts w:hint="eastAsia" w:asciiTheme="minorEastAsia" w:hAnsiTheme="minorEastAsia" w:eastAsiaTheme="minorEastAsia" w:cstheme="minorEastAsia"/>
                <w:color w:val="auto"/>
                <w:sz w:val="21"/>
                <w:szCs w:val="21"/>
                <w:lang w:val="en-US" w:eastAsia="zh-CN"/>
              </w:rPr>
            </w:pPr>
          </w:p>
        </w:tc>
        <w:tc>
          <w:tcPr>
            <w:tcW w:w="522" w:type="pct"/>
            <w:tcBorders>
              <w:top w:val="single" w:color="000000" w:sz="4" w:space="0"/>
              <w:left w:val="nil"/>
              <w:bottom w:val="single" w:color="000000" w:sz="4" w:space="0"/>
              <w:right w:val="single" w:color="000000" w:sz="4" w:space="0"/>
            </w:tcBorders>
            <w:shd w:val="clear" w:color="auto" w:fill="auto"/>
            <w:vAlign w:val="center"/>
          </w:tcPr>
          <w:p w14:paraId="526E7BCA">
            <w:pPr>
              <w:keepNext w:val="0"/>
              <w:keepLines w:val="0"/>
              <w:widowControl/>
              <w:suppressLineNumbers w:val="0"/>
              <w:jc w:val="center"/>
              <w:textAlignment w:val="center"/>
              <w:rPr>
                <w:rFonts w:hint="eastAsia" w:asciiTheme="minorEastAsia" w:hAnsiTheme="minorEastAsia" w:eastAsiaTheme="minorEastAsia" w:cstheme="minorEastAsia"/>
                <w:color w:val="auto"/>
                <w:sz w:val="21"/>
                <w:szCs w:val="21"/>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66836">
            <w:pPr>
              <w:widowControl/>
              <w:jc w:val="center"/>
              <w:textAlignment w:val="center"/>
              <w:rPr>
                <w:rFonts w:hint="eastAsia" w:asciiTheme="minorEastAsia" w:hAnsiTheme="minorEastAsia" w:eastAsiaTheme="minorEastAsia" w:cstheme="minorEastAsia"/>
                <w:color w:val="auto"/>
                <w:sz w:val="21"/>
                <w:szCs w:val="21"/>
              </w:rPr>
            </w:pPr>
          </w:p>
        </w:tc>
        <w:tc>
          <w:tcPr>
            <w:tcW w:w="12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D43B7">
            <w:pPr>
              <w:widowControl/>
              <w:jc w:val="right"/>
              <w:textAlignment w:val="center"/>
              <w:rPr>
                <w:rFonts w:hint="eastAsia" w:asciiTheme="minorEastAsia" w:hAnsiTheme="minorEastAsia" w:eastAsiaTheme="minorEastAsia" w:cstheme="minorEastAsia"/>
                <w:color w:val="auto"/>
                <w:sz w:val="21"/>
                <w:szCs w:val="21"/>
              </w:rPr>
            </w:pPr>
          </w:p>
        </w:tc>
        <w:tc>
          <w:tcPr>
            <w:tcW w:w="1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C03B6">
            <w:pPr>
              <w:widowControl/>
              <w:jc w:val="right"/>
              <w:textAlignment w:val="center"/>
              <w:rPr>
                <w:rFonts w:hint="eastAsia" w:asciiTheme="minorEastAsia" w:hAnsiTheme="minorEastAsia" w:eastAsiaTheme="minorEastAsia" w:cstheme="minorEastAsia"/>
                <w:color w:val="auto"/>
                <w:sz w:val="21"/>
                <w:szCs w:val="21"/>
              </w:rPr>
            </w:pPr>
          </w:p>
        </w:tc>
      </w:tr>
      <w:tr w14:paraId="41C2468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544" w:hRule="atLeast"/>
        </w:trPr>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474EE">
            <w:pPr>
              <w:widowControl/>
              <w:numPr>
                <w:ilvl w:val="0"/>
                <w:numId w:val="7"/>
              </w:numPr>
              <w:ind w:left="425" w:leftChars="0" w:hanging="425" w:firstLineChars="0"/>
              <w:jc w:val="center"/>
              <w:textAlignment w:val="center"/>
              <w:rPr>
                <w:rFonts w:hint="eastAsia" w:asciiTheme="minorEastAsia" w:hAnsiTheme="minorEastAsia" w:eastAsiaTheme="minorEastAsia" w:cstheme="minorEastAsia"/>
                <w:color w:val="auto"/>
                <w:sz w:val="21"/>
                <w:szCs w:val="21"/>
                <w:lang w:val="en-US" w:eastAsia="zh-CN"/>
              </w:rPr>
            </w:pPr>
          </w:p>
        </w:tc>
        <w:tc>
          <w:tcPr>
            <w:tcW w:w="1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3D608">
            <w:pPr>
              <w:keepNext w:val="0"/>
              <w:keepLines w:val="0"/>
              <w:widowControl/>
              <w:suppressLineNumbers w:val="0"/>
              <w:jc w:val="center"/>
              <w:textAlignment w:val="center"/>
              <w:rPr>
                <w:rFonts w:hint="eastAsia" w:asciiTheme="minorEastAsia" w:hAnsiTheme="minorEastAsia" w:eastAsiaTheme="minorEastAsia" w:cstheme="minorEastAsia"/>
                <w:color w:val="auto"/>
                <w:sz w:val="21"/>
                <w:szCs w:val="21"/>
                <w:lang w:val="en-US" w:eastAsia="zh-CN"/>
              </w:rPr>
            </w:pPr>
          </w:p>
        </w:tc>
        <w:tc>
          <w:tcPr>
            <w:tcW w:w="522" w:type="pct"/>
            <w:tcBorders>
              <w:top w:val="single" w:color="000000" w:sz="4" w:space="0"/>
              <w:left w:val="nil"/>
              <w:bottom w:val="single" w:color="000000" w:sz="4" w:space="0"/>
              <w:right w:val="single" w:color="000000" w:sz="4" w:space="0"/>
            </w:tcBorders>
            <w:shd w:val="clear" w:color="auto" w:fill="auto"/>
            <w:vAlign w:val="center"/>
          </w:tcPr>
          <w:p w14:paraId="333574CB">
            <w:pPr>
              <w:keepNext w:val="0"/>
              <w:keepLines w:val="0"/>
              <w:widowControl/>
              <w:suppressLineNumbers w:val="0"/>
              <w:jc w:val="center"/>
              <w:textAlignment w:val="center"/>
              <w:rPr>
                <w:rFonts w:hint="eastAsia" w:asciiTheme="minorEastAsia" w:hAnsiTheme="minorEastAsia" w:eastAsiaTheme="minorEastAsia" w:cstheme="minorEastAsia"/>
                <w:color w:val="auto"/>
                <w:sz w:val="21"/>
                <w:szCs w:val="21"/>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D09F5">
            <w:pPr>
              <w:widowControl/>
              <w:jc w:val="center"/>
              <w:textAlignment w:val="center"/>
              <w:rPr>
                <w:rFonts w:hint="eastAsia" w:asciiTheme="minorEastAsia" w:hAnsiTheme="minorEastAsia" w:eastAsiaTheme="minorEastAsia" w:cstheme="minorEastAsia"/>
                <w:color w:val="auto"/>
                <w:sz w:val="21"/>
                <w:szCs w:val="21"/>
              </w:rPr>
            </w:pPr>
          </w:p>
        </w:tc>
        <w:tc>
          <w:tcPr>
            <w:tcW w:w="12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288FA">
            <w:pPr>
              <w:widowControl/>
              <w:jc w:val="right"/>
              <w:textAlignment w:val="center"/>
              <w:rPr>
                <w:rFonts w:hint="eastAsia" w:asciiTheme="minorEastAsia" w:hAnsiTheme="minorEastAsia" w:eastAsiaTheme="minorEastAsia" w:cstheme="minorEastAsia"/>
                <w:color w:val="auto"/>
                <w:sz w:val="21"/>
                <w:szCs w:val="21"/>
              </w:rPr>
            </w:pPr>
          </w:p>
        </w:tc>
        <w:tc>
          <w:tcPr>
            <w:tcW w:w="1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E05E4">
            <w:pPr>
              <w:widowControl/>
              <w:jc w:val="right"/>
              <w:textAlignment w:val="center"/>
              <w:rPr>
                <w:rFonts w:hint="eastAsia" w:asciiTheme="minorEastAsia" w:hAnsiTheme="minorEastAsia" w:eastAsiaTheme="minorEastAsia" w:cstheme="minorEastAsia"/>
                <w:color w:val="auto"/>
                <w:sz w:val="21"/>
                <w:szCs w:val="21"/>
              </w:rPr>
            </w:pPr>
          </w:p>
        </w:tc>
      </w:tr>
      <w:tr w14:paraId="67E53F2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544" w:hRule="atLeast"/>
        </w:trPr>
        <w:tc>
          <w:tcPr>
            <w:tcW w:w="27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762895">
            <w:pPr>
              <w:widowControl/>
              <w:jc w:val="center"/>
              <w:textAlignment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color w:val="auto"/>
                <w:sz w:val="21"/>
                <w:szCs w:val="21"/>
                <w:highlight w:val="none"/>
              </w:rPr>
              <w:t>价税合计总额</w:t>
            </w:r>
            <w:r>
              <w:rPr>
                <w:rFonts w:hint="eastAsia" w:asciiTheme="minorEastAsia" w:hAnsiTheme="minorEastAsia" w:eastAsiaTheme="minorEastAsia" w:cstheme="minorEastAsia"/>
                <w:b/>
                <w:color w:val="auto"/>
                <w:sz w:val="21"/>
                <w:szCs w:val="21"/>
                <w:highlight w:val="none"/>
                <w:lang w:eastAsia="zh-CN"/>
              </w:rPr>
              <w:t>（</w:t>
            </w:r>
            <w:r>
              <w:rPr>
                <w:rFonts w:hint="eastAsia" w:asciiTheme="minorEastAsia" w:hAnsiTheme="minorEastAsia" w:eastAsiaTheme="minorEastAsia" w:cstheme="minorEastAsia"/>
                <w:b/>
                <w:color w:val="auto"/>
                <w:sz w:val="21"/>
                <w:szCs w:val="21"/>
                <w:highlight w:val="none"/>
                <w:lang w:val="en-US" w:eastAsia="zh-CN"/>
              </w:rPr>
              <w:t>元</w:t>
            </w:r>
            <w:r>
              <w:rPr>
                <w:rFonts w:hint="eastAsia" w:asciiTheme="minorEastAsia" w:hAnsiTheme="minorEastAsia" w:eastAsiaTheme="minorEastAsia" w:cstheme="minorEastAsia"/>
                <w:b/>
                <w:color w:val="auto"/>
                <w:sz w:val="21"/>
                <w:szCs w:val="21"/>
                <w:highlight w:val="none"/>
                <w:lang w:eastAsia="zh-CN"/>
              </w:rPr>
              <w:t>）</w:t>
            </w:r>
          </w:p>
        </w:tc>
        <w:tc>
          <w:tcPr>
            <w:tcW w:w="22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5E5EBA">
            <w:pPr>
              <w:widowControl/>
              <w:jc w:val="right"/>
              <w:textAlignment w:val="center"/>
              <w:rPr>
                <w:rFonts w:hint="eastAsia" w:asciiTheme="minorEastAsia" w:hAnsiTheme="minorEastAsia" w:eastAsiaTheme="minorEastAsia" w:cstheme="minorEastAsia"/>
                <w:color w:val="auto"/>
                <w:sz w:val="21"/>
                <w:szCs w:val="21"/>
              </w:rPr>
            </w:pPr>
          </w:p>
        </w:tc>
      </w:tr>
    </w:tbl>
    <w:p w14:paraId="2E32882A">
      <w:pPr>
        <w:pStyle w:val="17"/>
        <w:snapToGrid w:val="0"/>
        <w:ind w:left="-60" w:right="120" w:rightChars="57"/>
        <w:jc w:val="left"/>
        <w:rPr>
          <w:rFonts w:hint="eastAsia" w:ascii="宋体" w:hAnsi="宋体" w:eastAsia="宋体" w:cs="宋体"/>
          <w:color w:val="auto"/>
          <w:highlight w:val="none"/>
        </w:rPr>
      </w:pPr>
    </w:p>
    <w:p w14:paraId="3D450CA4">
      <w:pPr>
        <w:pStyle w:val="17"/>
        <w:keepNext w:val="0"/>
        <w:keepLines w:val="0"/>
        <w:pageBreakBefore w:val="0"/>
        <w:kinsoku/>
        <w:wordWrap/>
        <w:overflowPunct/>
        <w:topLinePunct w:val="0"/>
        <w:autoSpaceDE/>
        <w:autoSpaceDN/>
        <w:bidi w:val="0"/>
        <w:adjustRightInd/>
        <w:snapToGrid w:val="0"/>
        <w:spacing w:line="360" w:lineRule="auto"/>
        <w:ind w:left="-60" w:right="120" w:rightChars="57"/>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注：</w:t>
      </w:r>
    </w:p>
    <w:p w14:paraId="43DA0A63">
      <w:pPr>
        <w:keepNext w:val="0"/>
        <w:keepLines w:val="0"/>
        <w:pageBreakBefore w:val="0"/>
        <w:widowControl w:val="0"/>
        <w:kinsoku/>
        <w:wordWrap/>
        <w:overflowPunct/>
        <w:topLinePunct w:val="0"/>
        <w:autoSpaceDE/>
        <w:autoSpaceDN/>
        <w:bidi w:val="0"/>
        <w:adjustRightInd/>
        <w:spacing w:line="360" w:lineRule="auto"/>
        <w:textAlignment w:val="auto"/>
        <w:rPr>
          <w:rFonts w:hint="eastAsia"/>
          <w:b w:val="0"/>
          <w:bCs w:val="0"/>
          <w:highlight w:val="none"/>
          <w:lang w:val="en-US" w:eastAsia="zh-CN"/>
        </w:rPr>
      </w:pPr>
    </w:p>
    <w:p w14:paraId="6C53EFE3">
      <w:pPr>
        <w:keepNext w:val="0"/>
        <w:keepLines w:val="0"/>
        <w:pageBreakBefore w:val="0"/>
        <w:widowControl/>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Cs w:val="24"/>
          <w:highlight w:val="none"/>
          <w:lang w:val="en-US" w:eastAsia="zh-CN"/>
        </w:rPr>
      </w:pPr>
      <w:r>
        <w:rPr>
          <w:rFonts w:hint="eastAsia" w:ascii="宋体" w:hAnsi="宋体" w:cs="宋体"/>
          <w:b w:val="0"/>
          <w:bCs w:val="0"/>
          <w:color w:val="auto"/>
          <w:szCs w:val="24"/>
          <w:highlight w:val="none"/>
          <w:lang w:val="en-US" w:eastAsia="zh-CN"/>
        </w:rPr>
        <w:t>1.</w:t>
      </w:r>
      <w:r>
        <w:rPr>
          <w:rFonts w:hint="eastAsia" w:ascii="宋体" w:hAnsi="宋体" w:eastAsia="宋体" w:cs="宋体"/>
          <w:b w:val="0"/>
          <w:bCs w:val="0"/>
          <w:color w:val="auto"/>
          <w:szCs w:val="24"/>
          <w:highlight w:val="none"/>
          <w:lang w:val="en-US" w:eastAsia="zh-CN"/>
        </w:rPr>
        <w:t>所有报价</w:t>
      </w:r>
      <w:r>
        <w:rPr>
          <w:rFonts w:hint="eastAsia" w:ascii="宋体" w:hAnsi="宋体" w:cs="宋体"/>
          <w:b w:val="0"/>
          <w:bCs w:val="0"/>
          <w:color w:val="auto"/>
          <w:szCs w:val="24"/>
          <w:highlight w:val="none"/>
          <w:lang w:val="en-US" w:eastAsia="zh-CN"/>
        </w:rPr>
        <w:t>最多</w:t>
      </w:r>
      <w:r>
        <w:rPr>
          <w:rFonts w:hint="eastAsia" w:ascii="宋体" w:hAnsi="宋体" w:eastAsia="宋体" w:cs="宋体"/>
          <w:b w:val="0"/>
          <w:bCs w:val="0"/>
          <w:color w:val="auto"/>
          <w:szCs w:val="24"/>
          <w:highlight w:val="none"/>
          <w:lang w:val="en-US" w:eastAsia="zh-CN"/>
        </w:rPr>
        <w:t>保留两位小数。</w:t>
      </w:r>
    </w:p>
    <w:p w14:paraId="312EE338">
      <w:pPr>
        <w:keepNext w:val="0"/>
        <w:keepLines w:val="0"/>
        <w:pageBreakBefore w:val="0"/>
        <w:widowControl/>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1"/>
          <w:szCs w:val="24"/>
          <w:highlight w:val="none"/>
          <w:lang w:eastAsia="zh-CN"/>
        </w:rPr>
      </w:pPr>
      <w:r>
        <w:rPr>
          <w:rFonts w:hint="eastAsia" w:ascii="宋体" w:hAnsi="宋体" w:cs="宋体"/>
          <w:b w:val="0"/>
          <w:bCs w:val="0"/>
          <w:color w:val="auto"/>
          <w:szCs w:val="24"/>
          <w:highlight w:val="none"/>
          <w:lang w:val="en-US" w:eastAsia="zh-CN"/>
        </w:rPr>
        <w:t>2.</w:t>
      </w:r>
      <w:r>
        <w:rPr>
          <w:rFonts w:hint="eastAsia" w:ascii="宋体" w:hAnsi="宋体" w:eastAsia="宋体" w:cs="宋体"/>
          <w:b w:val="0"/>
          <w:bCs w:val="0"/>
          <w:color w:val="auto"/>
          <w:szCs w:val="24"/>
          <w:highlight w:val="none"/>
        </w:rPr>
        <w:t>本项目详细报价表的价税合计</w:t>
      </w:r>
      <w:r>
        <w:rPr>
          <w:rFonts w:hint="eastAsia" w:ascii="宋体" w:hAnsi="宋体" w:cs="宋体"/>
          <w:b w:val="0"/>
          <w:bCs w:val="0"/>
          <w:color w:val="auto"/>
          <w:szCs w:val="24"/>
          <w:highlight w:val="none"/>
        </w:rPr>
        <w:t>总额</w:t>
      </w:r>
      <w:r>
        <w:rPr>
          <w:rFonts w:hint="eastAsia" w:ascii="宋体" w:hAnsi="宋体" w:eastAsia="宋体" w:cs="宋体"/>
          <w:b w:val="0"/>
          <w:bCs w:val="0"/>
          <w:color w:val="auto"/>
          <w:szCs w:val="24"/>
          <w:highlight w:val="none"/>
        </w:rPr>
        <w:t>必须与开标一览表投标报价（含增值税）的总额一致</w:t>
      </w:r>
      <w:r>
        <w:rPr>
          <w:rFonts w:hint="eastAsia" w:ascii="宋体" w:hAnsi="宋体" w:eastAsia="宋体" w:cs="宋体"/>
          <w:b w:val="0"/>
          <w:bCs w:val="0"/>
          <w:color w:val="auto"/>
          <w:sz w:val="21"/>
          <w:szCs w:val="24"/>
          <w:highlight w:val="none"/>
          <w:lang w:eastAsia="zh-CN"/>
        </w:rPr>
        <w:t>。</w:t>
      </w:r>
    </w:p>
    <w:p w14:paraId="0FE00C7B">
      <w:pPr>
        <w:widowControl/>
        <w:spacing w:line="360" w:lineRule="auto"/>
        <w:rPr>
          <w:rFonts w:hint="eastAsia" w:ascii="宋体" w:hAnsi="宋体" w:cs="宋体"/>
          <w:b w:val="0"/>
          <w:bCs w:val="0"/>
          <w:color w:val="auto"/>
          <w:szCs w:val="24"/>
          <w:highlight w:val="none"/>
        </w:rPr>
      </w:pPr>
      <w:r>
        <w:rPr>
          <w:rFonts w:hint="eastAsia" w:ascii="宋体" w:hAnsi="宋体" w:cs="宋体"/>
          <w:b w:val="0"/>
          <w:bCs w:val="0"/>
          <w:color w:val="auto"/>
          <w:szCs w:val="24"/>
          <w:highlight w:val="none"/>
          <w:lang w:val="en-US" w:eastAsia="zh-CN"/>
        </w:rPr>
        <w:t>3.</w:t>
      </w:r>
      <w:r>
        <w:rPr>
          <w:rFonts w:hint="eastAsia" w:ascii="宋体" w:hAnsi="宋体" w:cs="宋体"/>
          <w:b w:val="0"/>
          <w:bCs w:val="0"/>
          <w:color w:val="auto"/>
          <w:szCs w:val="24"/>
          <w:highlight w:val="none"/>
        </w:rPr>
        <w:t>投标人可根据本表自行增加内容。</w:t>
      </w:r>
    </w:p>
    <w:p w14:paraId="19E77058">
      <w:pPr>
        <w:widowControl/>
        <w:spacing w:line="360" w:lineRule="auto"/>
        <w:rPr>
          <w:rFonts w:hint="eastAsia" w:ascii="宋体" w:hAnsi="宋体" w:cs="宋体"/>
          <w:b w:val="0"/>
          <w:bCs w:val="0"/>
          <w:color w:val="auto"/>
          <w:szCs w:val="24"/>
          <w:highlight w:val="none"/>
        </w:rPr>
      </w:pPr>
      <w:r>
        <w:rPr>
          <w:rFonts w:hint="eastAsia" w:ascii="宋体" w:hAnsi="宋体" w:cs="宋体"/>
          <w:b w:val="0"/>
          <w:bCs w:val="0"/>
          <w:color w:val="auto"/>
          <w:szCs w:val="24"/>
          <w:highlight w:val="none"/>
          <w:lang w:val="en-US" w:eastAsia="zh-CN"/>
        </w:rPr>
        <w:t>4.</w:t>
      </w:r>
      <w:r>
        <w:rPr>
          <w:rFonts w:hint="eastAsia" w:ascii="宋体" w:hAnsi="宋体" w:cs="宋体"/>
          <w:b w:val="0"/>
          <w:bCs w:val="0"/>
          <w:color w:val="auto"/>
          <w:szCs w:val="24"/>
          <w:highlight w:val="none"/>
        </w:rPr>
        <w:t>本报价充分考虑包括价格上涨的各种风险，报价中应包含完成全部服务内容所需一切费用：</w:t>
      </w:r>
      <w:r>
        <w:rPr>
          <w:rFonts w:hint="eastAsia"/>
          <w:color w:val="auto"/>
          <w:lang w:val="en-US" w:eastAsia="zh-CN"/>
        </w:rPr>
        <w:t>包括但不限于</w:t>
      </w:r>
      <w:r>
        <w:rPr>
          <w:rFonts w:hint="eastAsia"/>
          <w:color w:val="auto"/>
        </w:rPr>
        <w:t>人员服务费、</w:t>
      </w:r>
      <w:r>
        <w:rPr>
          <w:rFonts w:hint="eastAsia"/>
          <w:color w:val="auto"/>
          <w:lang w:val="en-US" w:eastAsia="zh-CN"/>
        </w:rPr>
        <w:t>投</w:t>
      </w:r>
      <w:r>
        <w:rPr>
          <w:rFonts w:hint="eastAsia"/>
          <w:color w:val="auto"/>
        </w:rPr>
        <w:t>流费、达人合作费</w:t>
      </w:r>
      <w:r>
        <w:rPr>
          <w:rFonts w:hint="eastAsia"/>
          <w:color w:val="auto"/>
          <w:lang w:eastAsia="zh-CN"/>
        </w:rPr>
        <w:t>、</w:t>
      </w:r>
      <w:r>
        <w:rPr>
          <w:rFonts w:hint="eastAsia"/>
          <w:color w:val="auto"/>
        </w:rPr>
        <w:t>差旅、税费、合理利润、风险包干费等全部</w:t>
      </w:r>
      <w:r>
        <w:rPr>
          <w:rFonts w:hint="eastAsia"/>
          <w:color w:val="auto"/>
          <w:lang w:val="en-US" w:eastAsia="zh-CN"/>
        </w:rPr>
        <w:t>费用</w:t>
      </w:r>
      <w:r>
        <w:rPr>
          <w:rFonts w:hint="eastAsia" w:ascii="宋体" w:hAnsi="宋体" w:cs="宋体"/>
          <w:b w:val="0"/>
          <w:bCs w:val="0"/>
          <w:color w:val="auto"/>
          <w:szCs w:val="24"/>
          <w:highlight w:val="none"/>
          <w:lang w:eastAsia="zh-CN"/>
        </w:rPr>
        <w:t>。</w:t>
      </w:r>
    </w:p>
    <w:p w14:paraId="6EDA5B85">
      <w:pPr>
        <w:keepNext w:val="0"/>
        <w:keepLines w:val="0"/>
        <w:pageBreakBefore w:val="0"/>
        <w:kinsoku/>
        <w:wordWrap/>
        <w:overflowPunct/>
        <w:topLinePunct w:val="0"/>
        <w:autoSpaceDE/>
        <w:autoSpaceDN/>
        <w:bidi w:val="0"/>
        <w:adjustRightInd/>
        <w:spacing w:line="360" w:lineRule="auto"/>
        <w:textAlignment w:val="auto"/>
        <w:rPr>
          <w:rFonts w:hint="default" w:ascii="Times New Roman" w:hAnsi="Times New Roman" w:eastAsia="宋体" w:cs="Times New Roman"/>
          <w:b w:val="0"/>
          <w:bCs w:val="0"/>
          <w:lang w:val="en-US" w:eastAsia="zh-CN"/>
        </w:rPr>
      </w:pPr>
    </w:p>
    <w:p w14:paraId="1AA608FD">
      <w:pPr>
        <w:pStyle w:val="17"/>
        <w:keepNext w:val="0"/>
        <w:keepLines w:val="0"/>
        <w:pageBreakBefore w:val="0"/>
        <w:numPr>
          <w:ilvl w:val="0"/>
          <w:numId w:val="0"/>
        </w:numPr>
        <w:kinsoku/>
        <w:wordWrap/>
        <w:overflowPunct/>
        <w:topLinePunct w:val="0"/>
        <w:autoSpaceDE/>
        <w:autoSpaceDN/>
        <w:bidi w:val="0"/>
        <w:adjustRightInd/>
        <w:snapToGrid w:val="0"/>
        <w:spacing w:line="360" w:lineRule="auto"/>
        <w:ind w:left="0" w:right="0" w:rightChars="0" w:firstLine="0"/>
        <w:textAlignment w:val="auto"/>
        <w:rPr>
          <w:rFonts w:hint="eastAsia" w:hAnsi="宋体" w:cs="宋体"/>
          <w:color w:val="auto"/>
          <w:highlight w:val="none"/>
        </w:rPr>
      </w:pPr>
      <w:r>
        <w:rPr>
          <w:rFonts w:hint="eastAsia" w:hAnsi="宋体" w:cs="宋体"/>
          <w:color w:val="auto"/>
          <w:highlight w:val="none"/>
        </w:rPr>
        <w:t>投标人名称:（盖章）</w:t>
      </w:r>
    </w:p>
    <w:p w14:paraId="63FC99C5">
      <w:pPr>
        <w:pStyle w:val="17"/>
        <w:keepNext w:val="0"/>
        <w:keepLines w:val="0"/>
        <w:pageBreakBefore w:val="0"/>
        <w:kinsoku/>
        <w:wordWrap/>
        <w:overflowPunct/>
        <w:topLinePunct w:val="0"/>
        <w:autoSpaceDE/>
        <w:autoSpaceDN/>
        <w:bidi w:val="0"/>
        <w:adjustRightInd/>
        <w:spacing w:line="360" w:lineRule="auto"/>
        <w:jc w:val="left"/>
        <w:textAlignment w:val="auto"/>
        <w:rPr>
          <w:rFonts w:hint="eastAsia" w:hAnsi="宋体" w:cs="宋体"/>
          <w:color w:val="auto"/>
          <w:highlight w:val="none"/>
        </w:rPr>
      </w:pPr>
      <w:r>
        <w:rPr>
          <w:rFonts w:hint="eastAsia" w:hAnsi="宋体" w:cs="宋体"/>
          <w:color w:val="auto"/>
          <w:highlight w:val="none"/>
        </w:rPr>
        <w:t>日期：    年   月   日</w:t>
      </w:r>
    </w:p>
    <w:p w14:paraId="11B47934">
      <w:pPr>
        <w:pStyle w:val="17"/>
        <w:snapToGrid w:val="0"/>
        <w:ind w:left="360" w:right="120" w:rightChars="57"/>
        <w:jc w:val="left"/>
        <w:rPr>
          <w:rFonts w:hint="eastAsia" w:hAnsi="宋体" w:cs="宋体"/>
          <w:color w:val="auto"/>
          <w:highlight w:val="none"/>
        </w:rPr>
      </w:pPr>
    </w:p>
    <w:p w14:paraId="379D9C1D">
      <w:pPr>
        <w:pStyle w:val="17"/>
        <w:snapToGrid w:val="0"/>
        <w:ind w:left="360" w:right="120" w:rightChars="57"/>
        <w:jc w:val="left"/>
        <w:rPr>
          <w:rFonts w:hint="eastAsia" w:hAnsi="宋体" w:cs="宋体"/>
          <w:color w:val="auto"/>
          <w:highlight w:val="none"/>
        </w:rPr>
      </w:pPr>
      <w:r>
        <w:rPr>
          <w:rFonts w:hint="eastAsia" w:hAnsi="宋体" w:cs="宋体"/>
          <w:color w:val="auto"/>
          <w:szCs w:val="21"/>
          <w:highlight w:val="none"/>
        </w:rPr>
        <w:br w:type="page"/>
      </w:r>
    </w:p>
    <w:bookmarkEnd w:id="91"/>
    <w:bookmarkEnd w:id="92"/>
    <w:bookmarkEnd w:id="93"/>
    <w:bookmarkEnd w:id="94"/>
    <w:bookmarkEnd w:id="95"/>
    <w:p w14:paraId="4686C339">
      <w:pPr>
        <w:pStyle w:val="4"/>
        <w:numPr>
          <w:ilvl w:val="0"/>
          <w:numId w:val="0"/>
        </w:numPr>
        <w:ind w:left="422"/>
        <w:rPr>
          <w:rFonts w:hint="eastAsia" w:hAnsi="宋体" w:cs="宋体"/>
          <w:color w:val="auto"/>
          <w:highlight w:val="none"/>
        </w:rPr>
      </w:pPr>
      <w:r>
        <w:rPr>
          <w:rFonts w:hint="eastAsia" w:hAnsi="宋体" w:cs="宋体"/>
          <w:color w:val="auto"/>
          <w:highlight w:val="none"/>
        </w:rPr>
        <w:t>四、资格证明材料</w:t>
      </w:r>
    </w:p>
    <w:p w14:paraId="3063B60E">
      <w:pPr>
        <w:pStyle w:val="4"/>
        <w:numPr>
          <w:ilvl w:val="0"/>
          <w:numId w:val="0"/>
        </w:numPr>
        <w:ind w:left="422"/>
        <w:rPr>
          <w:rFonts w:hint="eastAsia" w:hAnsi="宋体" w:cs="宋体"/>
          <w:b w:val="0"/>
          <w:color w:val="auto"/>
          <w:highlight w:val="none"/>
        </w:rPr>
      </w:pPr>
      <w:r>
        <w:rPr>
          <w:rFonts w:hint="eastAsia" w:hAnsi="宋体" w:cs="宋体"/>
          <w:b w:val="0"/>
          <w:color w:val="auto"/>
          <w:highlight w:val="none"/>
        </w:rPr>
        <w:t>（1）投标函</w:t>
      </w:r>
    </w:p>
    <w:p w14:paraId="752D87D3">
      <w:pPr>
        <w:jc w:val="center"/>
        <w:rPr>
          <w:rFonts w:hint="eastAsia" w:ascii="宋体" w:hAnsi="宋体" w:cs="宋体"/>
          <w:b/>
          <w:color w:val="auto"/>
          <w:sz w:val="28"/>
          <w:highlight w:val="none"/>
        </w:rPr>
      </w:pPr>
      <w:r>
        <w:rPr>
          <w:rFonts w:hint="eastAsia" w:ascii="宋体" w:hAnsi="宋体" w:cs="宋体"/>
          <w:b/>
          <w:color w:val="auto"/>
          <w:sz w:val="28"/>
          <w:highlight w:val="none"/>
        </w:rPr>
        <w:t>投 标 函</w:t>
      </w:r>
    </w:p>
    <w:p w14:paraId="0CDEBDBE">
      <w:pPr>
        <w:spacing w:line="360" w:lineRule="auto"/>
        <w:rPr>
          <w:rFonts w:hint="eastAsia" w:ascii="宋体" w:hAnsi="宋体" w:cs="宋体"/>
          <w:color w:val="auto"/>
          <w:highlight w:val="none"/>
        </w:rPr>
      </w:pPr>
    </w:p>
    <w:p w14:paraId="0C4F6CB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致:（招标人名称）</w:t>
      </w:r>
    </w:p>
    <w:p w14:paraId="3C9A09BA">
      <w:pPr>
        <w:spacing w:line="360" w:lineRule="auto"/>
        <w:rPr>
          <w:rFonts w:hint="eastAsia" w:ascii="宋体" w:hAnsi="宋体" w:cs="宋体"/>
          <w:color w:val="auto"/>
          <w:highlight w:val="none"/>
        </w:rPr>
      </w:pPr>
    </w:p>
    <w:p w14:paraId="127A3EE6">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 xml:space="preserve">  我方确认收到贵方提供的（</w:t>
      </w:r>
      <w:r>
        <w:rPr>
          <w:rFonts w:hint="eastAsia" w:ascii="宋体" w:hAnsi="宋体" w:cs="宋体"/>
          <w:color w:val="auto"/>
          <w:kern w:val="28"/>
          <w:highlight w:val="none"/>
          <w:u w:val="single"/>
        </w:rPr>
        <w:t>招标项目名称）</w:t>
      </w:r>
      <w:r>
        <w:rPr>
          <w:rFonts w:hint="eastAsia" w:ascii="宋体" w:hAnsi="宋体" w:cs="宋体"/>
          <w:color w:val="auto"/>
          <w:highlight w:val="none"/>
        </w:rPr>
        <w:t>的招标文件的全部内容，我方：</w:t>
      </w:r>
      <w:r>
        <w:rPr>
          <w:rFonts w:hint="eastAsia" w:ascii="宋体" w:hAnsi="宋体" w:cs="宋体"/>
          <w:color w:val="auto"/>
          <w:highlight w:val="none"/>
          <w:u w:val="single"/>
        </w:rPr>
        <w:t xml:space="preserve">                                   （投标人名称）</w:t>
      </w:r>
      <w:r>
        <w:rPr>
          <w:rFonts w:hint="eastAsia" w:ascii="宋体" w:hAnsi="宋体" w:cs="宋体"/>
          <w:color w:val="auto"/>
          <w:highlight w:val="none"/>
        </w:rPr>
        <w:t>作为投标者正式授权</w:t>
      </w:r>
      <w:r>
        <w:rPr>
          <w:rFonts w:hint="eastAsia" w:ascii="宋体" w:hAnsi="宋体" w:cs="宋体"/>
          <w:color w:val="auto"/>
          <w:highlight w:val="none"/>
          <w:u w:val="single"/>
        </w:rPr>
        <w:t>（授权代表全名, 职务）</w:t>
      </w:r>
      <w:r>
        <w:rPr>
          <w:rFonts w:hint="eastAsia" w:ascii="宋体" w:hAnsi="宋体" w:cs="宋体"/>
          <w:color w:val="auto"/>
          <w:highlight w:val="none"/>
        </w:rPr>
        <w:t>代表我方进行有关本投标的一切事宜。</w:t>
      </w:r>
    </w:p>
    <w:p w14:paraId="6DBEB8AA">
      <w:pPr>
        <w:spacing w:line="360" w:lineRule="auto"/>
        <w:ind w:firstLine="516" w:firstLineChars="246"/>
        <w:rPr>
          <w:rFonts w:hint="eastAsia" w:ascii="宋体" w:hAnsi="宋体" w:cs="宋体"/>
          <w:color w:val="auto"/>
          <w:highlight w:val="none"/>
        </w:rPr>
      </w:pPr>
      <w:r>
        <w:rPr>
          <w:rFonts w:hint="eastAsia" w:ascii="宋体" w:hAnsi="宋体" w:cs="宋体"/>
          <w:color w:val="auto"/>
          <w:highlight w:val="none"/>
        </w:rPr>
        <w:t>在此提交的投标文件, 正本一份, 副本</w:t>
      </w:r>
      <w:r>
        <w:rPr>
          <w:rFonts w:hint="eastAsia" w:ascii="宋体" w:hAnsi="宋体" w:cs="宋体"/>
          <w:color w:val="auto"/>
          <w:highlight w:val="none"/>
          <w:u w:val="single"/>
        </w:rPr>
        <w:t xml:space="preserve">     </w:t>
      </w:r>
      <w:r>
        <w:rPr>
          <w:rFonts w:hint="eastAsia" w:ascii="宋体" w:hAnsi="宋体" w:cs="宋体"/>
          <w:color w:val="auto"/>
          <w:highlight w:val="none"/>
        </w:rPr>
        <w:t>份，包括如下等内容：</w:t>
      </w:r>
    </w:p>
    <w:p w14:paraId="1FBA99E1">
      <w:pPr>
        <w:numPr>
          <w:ilvl w:val="0"/>
          <w:numId w:val="8"/>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报价表；</w:t>
      </w:r>
    </w:p>
    <w:p w14:paraId="07D22D4A">
      <w:pPr>
        <w:numPr>
          <w:ilvl w:val="0"/>
          <w:numId w:val="8"/>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投标函；</w:t>
      </w:r>
    </w:p>
    <w:p w14:paraId="1180576A">
      <w:pPr>
        <w:numPr>
          <w:ilvl w:val="0"/>
          <w:numId w:val="8"/>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法定代表人证明书及法人授权书；</w:t>
      </w:r>
    </w:p>
    <w:p w14:paraId="4F6F9775">
      <w:pPr>
        <w:numPr>
          <w:ilvl w:val="0"/>
          <w:numId w:val="8"/>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投标保证金支付证明复印件；</w:t>
      </w:r>
    </w:p>
    <w:p w14:paraId="7E212B94">
      <w:pPr>
        <w:numPr>
          <w:ilvl w:val="0"/>
          <w:numId w:val="8"/>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有关确立投标人法律地位的原始文件副本复印件（如营业执照、组织代码证、税务登记证等）；</w:t>
      </w:r>
    </w:p>
    <w:p w14:paraId="29029A0F">
      <w:pPr>
        <w:numPr>
          <w:ilvl w:val="0"/>
          <w:numId w:val="8"/>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资格及能力证明文件；</w:t>
      </w:r>
    </w:p>
    <w:p w14:paraId="05D536F4">
      <w:pPr>
        <w:numPr>
          <w:ilvl w:val="0"/>
          <w:numId w:val="8"/>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商务响应文件；</w:t>
      </w:r>
    </w:p>
    <w:p w14:paraId="7281E911">
      <w:pPr>
        <w:numPr>
          <w:ilvl w:val="0"/>
          <w:numId w:val="8"/>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技术响应文件；</w:t>
      </w:r>
    </w:p>
    <w:p w14:paraId="73355105">
      <w:pPr>
        <w:numPr>
          <w:ilvl w:val="0"/>
          <w:numId w:val="8"/>
        </w:numPr>
        <w:tabs>
          <w:tab w:val="left" w:pos="0"/>
          <w:tab w:val="clear" w:pos="851"/>
        </w:tabs>
        <w:autoSpaceDE w:val="0"/>
        <w:autoSpaceDN w:val="0"/>
        <w:adjustRightInd w:val="0"/>
        <w:spacing w:line="360" w:lineRule="auto"/>
        <w:ind w:left="-2" w:leftChars="-1" w:firstLine="516" w:firstLineChars="246"/>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应招标文件的要求提供的其他有关文件</w:t>
      </w:r>
    </w:p>
    <w:p w14:paraId="5CC2856B">
      <w:pPr>
        <w:spacing w:line="360" w:lineRule="auto"/>
        <w:ind w:firstLine="411" w:firstLineChars="196"/>
        <w:rPr>
          <w:rFonts w:hint="eastAsia" w:ascii="宋体" w:hAnsi="宋体" w:cs="宋体"/>
          <w:b w:val="0"/>
          <w:bCs w:val="0"/>
          <w:color w:val="auto"/>
          <w:highlight w:val="none"/>
        </w:rPr>
      </w:pPr>
      <w:r>
        <w:rPr>
          <w:rFonts w:hint="eastAsia" w:ascii="宋体" w:hAnsi="宋体" w:cs="宋体"/>
          <w:b w:val="0"/>
          <w:bCs w:val="0"/>
          <w:color w:val="auto"/>
          <w:sz w:val="21"/>
          <w:szCs w:val="21"/>
          <w:highlight w:val="none"/>
        </w:rPr>
        <w:t>我方已完全</w:t>
      </w:r>
      <w:r>
        <w:rPr>
          <w:rFonts w:hint="eastAsia" w:ascii="宋体" w:hAnsi="宋体" w:cs="宋体"/>
          <w:b w:val="0"/>
          <w:bCs w:val="0"/>
          <w:color w:val="auto"/>
          <w:highlight w:val="none"/>
        </w:rPr>
        <w:t>明白招标文件的所有条款要求，并重申以下几点：</w:t>
      </w:r>
    </w:p>
    <w:p w14:paraId="34F01A37">
      <w:pPr>
        <w:spacing w:line="360" w:lineRule="auto"/>
        <w:ind w:firstLine="411" w:firstLineChars="196"/>
        <w:rPr>
          <w:rFonts w:hint="eastAsia" w:ascii="宋体" w:hAnsi="宋体" w:cs="宋体"/>
          <w:color w:val="auto"/>
          <w:highlight w:val="none"/>
        </w:rPr>
      </w:pPr>
      <w:r>
        <w:rPr>
          <w:rFonts w:hint="eastAsia" w:ascii="宋体" w:hAnsi="宋体" w:cs="宋体"/>
          <w:b w:val="0"/>
          <w:bCs w:val="0"/>
          <w:color w:val="auto"/>
          <w:highlight w:val="none"/>
        </w:rPr>
        <w:t>（一）我方决定参</w:t>
      </w:r>
      <w:r>
        <w:rPr>
          <w:rFonts w:hint="eastAsia" w:ascii="宋体" w:hAnsi="宋体" w:cs="宋体"/>
          <w:color w:val="auto"/>
          <w:highlight w:val="none"/>
        </w:rPr>
        <w:t>加：项目名称为</w:t>
      </w:r>
      <w:r>
        <w:rPr>
          <w:rFonts w:hint="eastAsia" w:ascii="宋体" w:hAnsi="宋体" w:cs="宋体"/>
          <w:color w:val="auto"/>
          <w:highlight w:val="none"/>
          <w:u w:val="single"/>
        </w:rPr>
        <w:t xml:space="preserve">            </w:t>
      </w:r>
      <w:r>
        <w:rPr>
          <w:rFonts w:hint="eastAsia" w:ascii="宋体" w:hAnsi="宋体" w:cs="宋体"/>
          <w:color w:val="auto"/>
          <w:highlight w:val="none"/>
        </w:rPr>
        <w:t>的投标。</w:t>
      </w:r>
    </w:p>
    <w:p w14:paraId="77E2BE7F">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（二）有关服务的投标总价详见投标报价表。</w:t>
      </w:r>
    </w:p>
    <w:p w14:paraId="2590EF72">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（三）本投标文件的有效期投标截止日后</w:t>
      </w:r>
      <w:r>
        <w:rPr>
          <w:rFonts w:hint="eastAsia" w:ascii="宋体" w:hAnsi="宋体" w:cs="宋体"/>
          <w:b/>
          <w:color w:val="auto"/>
          <w:highlight w:val="none"/>
        </w:rPr>
        <w:t>90日</w:t>
      </w:r>
      <w:r>
        <w:rPr>
          <w:rFonts w:hint="eastAsia" w:ascii="宋体" w:hAnsi="宋体" w:cs="宋体"/>
          <w:color w:val="auto"/>
          <w:highlight w:val="none"/>
        </w:rPr>
        <w:t>有效，如中标，有效期将延至合同终止日为止。</w:t>
      </w:r>
    </w:p>
    <w:p w14:paraId="1461144F">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（四）我方已详细研究了招标文件的所有内容包括修正文（如果有）和所有已提供的参考资料以及有关附件并完全明白, 我方放弃在此方面提出含糊意见或误解的一切权力。</w:t>
      </w:r>
    </w:p>
    <w:p w14:paraId="38D25556">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（五）我方明白并愿意在规定的开标时间和日期之后,投标有效期之内撤回投标, 则投标保证金将被贵方没收。</w:t>
      </w:r>
    </w:p>
    <w:p w14:paraId="44710A08">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（六）我方同意按照贵方可能提出的要求而提供与投标有关的任何其它数据或信息。</w:t>
      </w:r>
    </w:p>
    <w:p w14:paraId="08184BB5">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（七）我方理解贵方不一定接受最低标价或任何贵方可能收到的投标。</w:t>
      </w:r>
    </w:p>
    <w:p w14:paraId="5CA6DD62">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（八）我方如果中标，将保证履行招标文件以及招标文件修改书（如果有的话）中的全部责任和义务，按质、按量、按期完成《合同书》中的全部任务。</w:t>
      </w:r>
    </w:p>
    <w:p w14:paraId="7B0CBE8F">
      <w:pPr>
        <w:spacing w:line="360" w:lineRule="auto"/>
        <w:ind w:firstLine="411" w:firstLineChars="196"/>
        <w:rPr>
          <w:rFonts w:hint="eastAsia" w:ascii="宋体" w:hAnsi="宋体" w:cs="宋体"/>
          <w:color w:val="auto"/>
          <w:szCs w:val="21"/>
          <w:highlight w:val="none"/>
        </w:rPr>
      </w:pPr>
      <w:r>
        <w:rPr>
          <w:rFonts w:hint="eastAsia" w:ascii="宋体" w:hAnsi="宋体" w:cs="宋体"/>
          <w:color w:val="auto"/>
          <w:highlight w:val="none"/>
        </w:rPr>
        <w:t>（九）如我方被授予合同，我方就本次招标支付有关的招标服务费。</w:t>
      </w:r>
    </w:p>
    <w:p w14:paraId="56A707F7">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（十）所有与本招标有关的函件请发往下列地址:</w:t>
      </w:r>
    </w:p>
    <w:p w14:paraId="0B2274A9">
      <w:pPr>
        <w:spacing w:line="360" w:lineRule="auto"/>
        <w:ind w:left="721"/>
        <w:rPr>
          <w:rFonts w:hint="eastAsia" w:ascii="宋体" w:hAnsi="宋体" w:cs="宋体"/>
          <w:color w:val="auto"/>
          <w:highlight w:val="none"/>
          <w:u w:val="single"/>
        </w:rPr>
      </w:pPr>
      <w:r>
        <w:rPr>
          <w:rFonts w:hint="eastAsia" w:ascii="宋体" w:hAnsi="宋体" w:cs="宋体"/>
          <w:color w:val="auto"/>
          <w:highlight w:val="none"/>
        </w:rPr>
        <w:t xml:space="preserve"> 地    址：</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邮政编码：</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1C5D4EC2">
      <w:pPr>
        <w:spacing w:line="360" w:lineRule="auto"/>
        <w:ind w:left="721"/>
        <w:rPr>
          <w:rFonts w:hint="eastAsia" w:ascii="宋体" w:hAnsi="宋体" w:cs="宋体"/>
          <w:color w:val="auto"/>
          <w:highlight w:val="none"/>
          <w:u w:val="single"/>
        </w:rPr>
      </w:pPr>
      <w:r>
        <w:rPr>
          <w:rFonts w:hint="eastAsia" w:ascii="宋体" w:hAnsi="宋体" w:cs="宋体"/>
          <w:color w:val="auto"/>
          <w:highlight w:val="none"/>
        </w:rPr>
        <w:t xml:space="preserve"> 电    话：</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r>
        <w:rPr>
          <w:rFonts w:hint="eastAsia" w:ascii="宋体" w:hAnsi="宋体" w:cs="宋体"/>
          <w:color w:val="auto"/>
          <w:highlight w:val="none"/>
          <w:lang w:val="en-US" w:eastAsia="zh-CN"/>
        </w:rPr>
        <w:t>邮</w:t>
      </w:r>
      <w:r>
        <w:rPr>
          <w:rFonts w:hint="eastAsia" w:ascii="宋体" w:hAnsi="宋体" w:cs="宋体"/>
          <w:color w:val="auto"/>
          <w:highlight w:val="none"/>
        </w:rPr>
        <w:t xml:space="preserve">    </w:t>
      </w:r>
      <w:r>
        <w:rPr>
          <w:rFonts w:hint="eastAsia" w:ascii="宋体" w:hAnsi="宋体" w:cs="宋体"/>
          <w:color w:val="auto"/>
          <w:highlight w:val="none"/>
          <w:lang w:val="en-US" w:eastAsia="zh-CN"/>
        </w:rPr>
        <w:t>箱</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240CEFE7">
      <w:pPr>
        <w:spacing w:line="360" w:lineRule="auto"/>
        <w:ind w:left="721"/>
        <w:rPr>
          <w:rFonts w:hint="eastAsia" w:ascii="宋体" w:hAnsi="宋体" w:cs="宋体"/>
          <w:color w:val="auto"/>
          <w:highlight w:val="none"/>
          <w:u w:val="single"/>
        </w:rPr>
      </w:pPr>
      <w:r>
        <w:rPr>
          <w:rFonts w:hint="eastAsia" w:ascii="宋体" w:hAnsi="宋体" w:cs="宋体"/>
          <w:color w:val="auto"/>
          <w:highlight w:val="none"/>
        </w:rPr>
        <w:t xml:space="preserve"> 代表姓名：</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职    务：</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721DD442">
      <w:pPr>
        <w:spacing w:line="360" w:lineRule="auto"/>
        <w:rPr>
          <w:rFonts w:hint="eastAsia" w:ascii="宋体" w:hAnsi="宋体" w:cs="宋体"/>
          <w:color w:val="auto"/>
          <w:highlight w:val="none"/>
          <w:u w:val="single"/>
        </w:rPr>
      </w:pPr>
    </w:p>
    <w:p w14:paraId="21DD597F">
      <w:pPr>
        <w:spacing w:line="360" w:lineRule="auto"/>
        <w:ind w:left="630" w:hanging="630"/>
        <w:rPr>
          <w:rFonts w:hint="eastAsia" w:ascii="宋体" w:hAnsi="宋体" w:cs="宋体"/>
          <w:color w:val="auto"/>
          <w:highlight w:val="none"/>
        </w:rPr>
      </w:pPr>
    </w:p>
    <w:p w14:paraId="7660C0F7">
      <w:pPr>
        <w:spacing w:line="360" w:lineRule="auto"/>
        <w:rPr>
          <w:rFonts w:hint="eastAsia" w:ascii="宋体" w:hAnsi="宋体" w:cs="宋体"/>
          <w:color w:val="auto"/>
          <w:highlight w:val="none"/>
          <w:u w:val="single"/>
        </w:rPr>
      </w:pPr>
    </w:p>
    <w:p w14:paraId="48C3B78B">
      <w:pPr>
        <w:pStyle w:val="17"/>
        <w:ind w:left="4700" w:leftChars="2238"/>
        <w:jc w:val="left"/>
        <w:rPr>
          <w:rFonts w:hint="eastAsia" w:hAnsi="宋体" w:cs="宋体"/>
          <w:color w:val="auto"/>
          <w:highlight w:val="none"/>
        </w:rPr>
      </w:pPr>
      <w:r>
        <w:rPr>
          <w:rFonts w:hint="eastAsia" w:hAnsi="宋体" w:cs="宋体"/>
          <w:color w:val="auto"/>
          <w:highlight w:val="none"/>
        </w:rPr>
        <w:t>投标人名称:（盖章）</w:t>
      </w:r>
    </w:p>
    <w:p w14:paraId="21B3CE5B">
      <w:pPr>
        <w:pStyle w:val="17"/>
        <w:ind w:left="4700" w:leftChars="2238"/>
        <w:jc w:val="left"/>
        <w:rPr>
          <w:rFonts w:hint="eastAsia" w:hAnsi="宋体" w:cs="宋体"/>
          <w:color w:val="auto"/>
          <w:highlight w:val="none"/>
        </w:rPr>
      </w:pPr>
      <w:r>
        <w:rPr>
          <w:rFonts w:hint="eastAsia" w:hAnsi="宋体" w:cs="宋体"/>
          <w:color w:val="auto"/>
          <w:highlight w:val="none"/>
        </w:rPr>
        <w:t>投标人法定代表人或其授权代表（签名或盖章）：</w:t>
      </w:r>
    </w:p>
    <w:p w14:paraId="32FCEEBE">
      <w:pPr>
        <w:pStyle w:val="17"/>
        <w:ind w:left="4700" w:leftChars="2238"/>
        <w:jc w:val="left"/>
        <w:rPr>
          <w:rFonts w:hint="eastAsia" w:hAnsi="宋体" w:cs="宋体"/>
          <w:color w:val="auto"/>
          <w:szCs w:val="21"/>
          <w:highlight w:val="none"/>
        </w:rPr>
      </w:pPr>
      <w:r>
        <w:rPr>
          <w:rFonts w:hint="eastAsia" w:hAnsi="宋体" w:cs="宋体"/>
          <w:color w:val="auto"/>
          <w:highlight w:val="none"/>
        </w:rPr>
        <w:t>日期：    年   月   日</w:t>
      </w:r>
    </w:p>
    <w:p w14:paraId="12B579F6">
      <w:pPr>
        <w:spacing w:line="360" w:lineRule="auto"/>
        <w:ind w:left="721"/>
        <w:rPr>
          <w:rFonts w:hint="eastAsia" w:ascii="宋体" w:hAnsi="宋体" w:cs="宋体"/>
          <w:color w:val="auto"/>
          <w:highlight w:val="none"/>
          <w:u w:val="single"/>
        </w:rPr>
      </w:pPr>
    </w:p>
    <w:p w14:paraId="3D3D4D19">
      <w:pPr>
        <w:tabs>
          <w:tab w:val="left" w:pos="4320"/>
        </w:tabs>
        <w:rPr>
          <w:rFonts w:hint="eastAsia" w:ascii="宋体" w:hAnsi="宋体" w:cs="宋体"/>
          <w:color w:val="auto"/>
          <w:highlight w:val="none"/>
        </w:rPr>
      </w:pPr>
    </w:p>
    <w:p w14:paraId="47AE1A32">
      <w:pPr>
        <w:tabs>
          <w:tab w:val="left" w:pos="4320"/>
        </w:tabs>
        <w:rPr>
          <w:rFonts w:hint="eastAsia" w:ascii="宋体" w:hAnsi="宋体" w:cs="宋体"/>
          <w:color w:val="auto"/>
          <w:highlight w:val="none"/>
        </w:rPr>
      </w:pPr>
    </w:p>
    <w:p w14:paraId="14C71C95">
      <w:pPr>
        <w:tabs>
          <w:tab w:val="left" w:pos="4320"/>
        </w:tabs>
        <w:rPr>
          <w:rFonts w:hint="eastAsia" w:ascii="宋体" w:hAnsi="宋体" w:cs="宋体"/>
          <w:color w:val="auto"/>
          <w:highlight w:val="none"/>
        </w:rPr>
      </w:pPr>
    </w:p>
    <w:p w14:paraId="7DA983E7">
      <w:pPr>
        <w:tabs>
          <w:tab w:val="left" w:pos="4320"/>
        </w:tabs>
        <w:rPr>
          <w:rFonts w:hint="eastAsia" w:ascii="宋体" w:hAnsi="宋体" w:cs="宋体"/>
          <w:color w:val="auto"/>
          <w:highlight w:val="none"/>
        </w:rPr>
      </w:pPr>
    </w:p>
    <w:p w14:paraId="3E992FC8">
      <w:pPr>
        <w:tabs>
          <w:tab w:val="left" w:pos="4320"/>
        </w:tabs>
        <w:rPr>
          <w:rFonts w:hint="eastAsia" w:ascii="宋体" w:hAnsi="宋体" w:cs="宋体"/>
          <w:color w:val="auto"/>
          <w:highlight w:val="none"/>
        </w:rPr>
      </w:pPr>
    </w:p>
    <w:p w14:paraId="043F4529">
      <w:pPr>
        <w:tabs>
          <w:tab w:val="left" w:pos="4320"/>
        </w:tabs>
        <w:rPr>
          <w:rFonts w:hint="eastAsia" w:ascii="宋体" w:hAnsi="宋体" w:cs="宋体"/>
          <w:color w:val="auto"/>
          <w:highlight w:val="none"/>
        </w:rPr>
      </w:pPr>
    </w:p>
    <w:p w14:paraId="18C45B5C">
      <w:pPr>
        <w:tabs>
          <w:tab w:val="left" w:pos="4320"/>
        </w:tabs>
        <w:rPr>
          <w:rFonts w:hint="eastAsia" w:ascii="宋体" w:hAnsi="宋体" w:cs="宋体"/>
          <w:color w:val="auto"/>
          <w:highlight w:val="none"/>
        </w:rPr>
      </w:pPr>
    </w:p>
    <w:p w14:paraId="356186E1">
      <w:pPr>
        <w:tabs>
          <w:tab w:val="left" w:pos="4320"/>
        </w:tabs>
        <w:rPr>
          <w:rFonts w:hint="eastAsia" w:ascii="宋体" w:hAnsi="宋体" w:cs="宋体"/>
          <w:color w:val="auto"/>
          <w:highlight w:val="none"/>
        </w:rPr>
      </w:pPr>
    </w:p>
    <w:p w14:paraId="316A91BB">
      <w:pPr>
        <w:tabs>
          <w:tab w:val="left" w:pos="4320"/>
        </w:tabs>
        <w:rPr>
          <w:rFonts w:hint="eastAsia" w:ascii="宋体" w:hAnsi="宋体" w:cs="宋体"/>
          <w:color w:val="auto"/>
          <w:highlight w:val="none"/>
        </w:rPr>
      </w:pPr>
    </w:p>
    <w:p w14:paraId="2E701208">
      <w:pPr>
        <w:tabs>
          <w:tab w:val="left" w:pos="4320"/>
        </w:tabs>
        <w:rPr>
          <w:rFonts w:hint="eastAsia" w:ascii="宋体" w:hAnsi="宋体" w:cs="宋体"/>
          <w:color w:val="auto"/>
          <w:highlight w:val="none"/>
        </w:rPr>
      </w:pPr>
    </w:p>
    <w:p w14:paraId="5EEF61AE">
      <w:pPr>
        <w:tabs>
          <w:tab w:val="left" w:pos="4320"/>
        </w:tabs>
        <w:rPr>
          <w:rFonts w:hint="eastAsia" w:ascii="宋体" w:hAnsi="宋体" w:cs="宋体"/>
          <w:color w:val="auto"/>
          <w:highlight w:val="none"/>
        </w:rPr>
      </w:pPr>
    </w:p>
    <w:p w14:paraId="661FC27F">
      <w:pPr>
        <w:tabs>
          <w:tab w:val="left" w:pos="4320"/>
        </w:tabs>
        <w:rPr>
          <w:rFonts w:hint="eastAsia" w:ascii="宋体" w:hAnsi="宋体" w:cs="宋体"/>
          <w:color w:val="auto"/>
          <w:highlight w:val="none"/>
        </w:rPr>
      </w:pPr>
    </w:p>
    <w:p w14:paraId="69EA1072">
      <w:pPr>
        <w:rPr>
          <w:rFonts w:hint="eastAsia" w:ascii="宋体" w:hAnsi="宋体" w:cs="宋体"/>
          <w:color w:val="auto"/>
          <w:highlight w:val="none"/>
        </w:rPr>
      </w:pPr>
      <w:bookmarkStart w:id="96" w:name="_Toc496161873"/>
      <w:bookmarkStart w:id="97" w:name="_Toc118018365"/>
      <w:r>
        <w:rPr>
          <w:rFonts w:hint="eastAsia" w:ascii="宋体" w:hAnsi="宋体" w:cs="宋体"/>
          <w:color w:val="auto"/>
          <w:highlight w:val="none"/>
        </w:rPr>
        <w:br w:type="page"/>
      </w:r>
      <w:bookmarkStart w:id="98" w:name="_Toc455417783"/>
      <w:bookmarkStart w:id="99" w:name="_Toc476177432"/>
      <w:bookmarkStart w:id="100" w:name="_Toc476177991"/>
    </w:p>
    <w:p w14:paraId="10DFAC88">
      <w:pPr>
        <w:pStyle w:val="4"/>
        <w:numPr>
          <w:ilvl w:val="0"/>
          <w:numId w:val="0"/>
        </w:numPr>
        <w:ind w:left="422"/>
        <w:rPr>
          <w:rFonts w:hint="eastAsia" w:hAnsi="宋体" w:cs="宋体"/>
          <w:b w:val="0"/>
          <w:bCs/>
          <w:color w:val="auto"/>
          <w:highlight w:val="none"/>
        </w:rPr>
      </w:pPr>
      <w:bookmarkStart w:id="101" w:name="_Toc477185969"/>
      <w:bookmarkStart w:id="102" w:name="_Toc477186330"/>
      <w:r>
        <w:rPr>
          <w:rFonts w:hint="eastAsia" w:hAnsi="宋体" w:cs="宋体"/>
          <w:b w:val="0"/>
          <w:bCs/>
          <w:color w:val="auto"/>
          <w:highlight w:val="none"/>
        </w:rPr>
        <w:t>（2）法定代表人证明书</w:t>
      </w:r>
      <w:bookmarkEnd w:id="96"/>
      <w:r>
        <w:rPr>
          <w:rFonts w:hint="eastAsia" w:hAnsi="宋体" w:cs="宋体"/>
          <w:b w:val="0"/>
          <w:bCs/>
          <w:color w:val="auto"/>
          <w:highlight w:val="none"/>
        </w:rPr>
        <w:t>及法定代表人授权书</w:t>
      </w:r>
      <w:bookmarkEnd w:id="97"/>
      <w:bookmarkEnd w:id="98"/>
      <w:bookmarkEnd w:id="99"/>
      <w:bookmarkEnd w:id="100"/>
      <w:bookmarkEnd w:id="101"/>
      <w:bookmarkEnd w:id="102"/>
    </w:p>
    <w:p w14:paraId="4C928479">
      <w:pPr>
        <w:widowControl/>
        <w:jc w:val="left"/>
        <w:rPr>
          <w:rFonts w:hint="eastAsia" w:ascii="宋体" w:hAnsi="宋体" w:cs="宋体"/>
          <w:color w:val="auto"/>
          <w:highlight w:val="none"/>
        </w:rPr>
      </w:pPr>
    </w:p>
    <w:p w14:paraId="1835D407">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（投标人可使用下述格式，也可使用广东省工商行政管理局统一印制的法定代表人证明书格式）</w:t>
      </w:r>
    </w:p>
    <w:p w14:paraId="0ED4CC21">
      <w:pPr>
        <w:spacing w:line="360" w:lineRule="auto"/>
        <w:jc w:val="center"/>
        <w:rPr>
          <w:rFonts w:hint="eastAsia" w:ascii="宋体" w:hAnsi="宋体" w:cs="宋体"/>
          <w:b/>
          <w:color w:val="auto"/>
          <w:sz w:val="24"/>
          <w:highlight w:val="none"/>
        </w:rPr>
      </w:pPr>
    </w:p>
    <w:p w14:paraId="4A871865">
      <w:pPr>
        <w:spacing w:line="360" w:lineRule="auto"/>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法定代表人证明书</w:t>
      </w:r>
    </w:p>
    <w:p w14:paraId="00918708">
      <w:pPr>
        <w:spacing w:line="360" w:lineRule="auto"/>
        <w:rPr>
          <w:rFonts w:hint="eastAsia" w:ascii="宋体" w:hAnsi="宋体" w:cs="宋体"/>
          <w:bCs/>
          <w:color w:val="auto"/>
          <w:szCs w:val="21"/>
          <w:highlight w:val="none"/>
          <w:u w:val="single"/>
        </w:rPr>
      </w:pPr>
    </w:p>
    <w:p w14:paraId="5DD7C0A7">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u w:val="single"/>
        </w:rPr>
        <w:t>（姓名）</w:t>
      </w:r>
      <w:r>
        <w:rPr>
          <w:rFonts w:hint="eastAsia" w:ascii="宋体" w:hAnsi="宋体" w:cs="宋体"/>
          <w:bCs/>
          <w:color w:val="auto"/>
          <w:szCs w:val="21"/>
          <w:highlight w:val="none"/>
        </w:rPr>
        <w:t>现任我单位</w:t>
      </w:r>
      <w:r>
        <w:rPr>
          <w:rFonts w:hint="eastAsia" w:ascii="宋体" w:hAnsi="宋体" w:cs="宋体"/>
          <w:bCs/>
          <w:color w:val="auto"/>
          <w:szCs w:val="21"/>
          <w:highlight w:val="none"/>
          <w:u w:val="single"/>
        </w:rPr>
        <w:t>（职务）</w:t>
      </w:r>
      <w:r>
        <w:rPr>
          <w:rFonts w:hint="eastAsia" w:ascii="宋体" w:hAnsi="宋体" w:cs="宋体"/>
          <w:bCs/>
          <w:color w:val="auto"/>
          <w:szCs w:val="21"/>
          <w:highlight w:val="none"/>
        </w:rPr>
        <w:t>，为我司</w:t>
      </w:r>
      <w:r>
        <w:rPr>
          <w:rFonts w:hint="eastAsia" w:ascii="宋体" w:hAnsi="宋体" w:cs="宋体"/>
          <w:bCs/>
          <w:color w:val="auto"/>
          <w:szCs w:val="21"/>
          <w:highlight w:val="none"/>
          <w:u w:val="single"/>
        </w:rPr>
        <w:t>（单位名称）</w:t>
      </w:r>
      <w:r>
        <w:rPr>
          <w:rFonts w:hint="eastAsia" w:ascii="宋体" w:hAnsi="宋体" w:cs="宋体"/>
          <w:bCs/>
          <w:color w:val="auto"/>
          <w:szCs w:val="21"/>
          <w:highlight w:val="none"/>
        </w:rPr>
        <w:t>法定代表人，特此证明。</w:t>
      </w:r>
    </w:p>
    <w:p w14:paraId="4F0AF924">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有效期限：</w:t>
      </w:r>
    </w:p>
    <w:p w14:paraId="1D4315BE">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附：代表人性别：年龄：身份证号码：___________________________</w:t>
      </w:r>
    </w:p>
    <w:p w14:paraId="703832CE">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 xml:space="preserve">企业注册号码：企业类型：_____________________________________ </w:t>
      </w:r>
    </w:p>
    <w:p w14:paraId="2BE7FB97">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经营范围：</w:t>
      </w:r>
    </w:p>
    <w:p w14:paraId="3283A2D0">
      <w:pPr>
        <w:spacing w:line="360" w:lineRule="auto"/>
        <w:jc w:val="left"/>
        <w:rPr>
          <w:rFonts w:hint="eastAsia" w:ascii="宋体" w:hAnsi="宋体" w:cs="宋体"/>
          <w:b/>
          <w:color w:val="auto"/>
          <w:szCs w:val="21"/>
          <w:highlight w:val="none"/>
          <w:u w:val="single"/>
        </w:rPr>
      </w:pPr>
      <w:r>
        <w:rPr>
          <w:rFonts w:hint="eastAsia" w:ascii="宋体" w:hAnsi="宋体" w:cs="宋体"/>
          <w:bCs/>
          <w:color w:val="auto"/>
          <w:szCs w:val="21"/>
          <w:highlight w:val="none"/>
        </w:rPr>
        <w:t>______________________________________________________。</w:t>
      </w:r>
    </w:p>
    <w:p w14:paraId="405DD239">
      <w:pPr>
        <w:spacing w:line="360" w:lineRule="auto"/>
        <w:rPr>
          <w:rFonts w:hint="eastAsia" w:ascii="宋体" w:hAnsi="宋体" w:cs="宋体"/>
          <w:b/>
          <w:color w:val="auto"/>
          <w:szCs w:val="21"/>
          <w:highlight w:val="none"/>
        </w:rPr>
      </w:pPr>
    </w:p>
    <w:p w14:paraId="6C51F03D">
      <w:pPr>
        <w:pStyle w:val="17"/>
        <w:ind w:left="4700" w:leftChars="2238"/>
        <w:jc w:val="left"/>
        <w:rPr>
          <w:rFonts w:hint="eastAsia" w:hAnsi="宋体" w:cs="宋体"/>
          <w:color w:val="auto"/>
          <w:highlight w:val="none"/>
        </w:rPr>
      </w:pPr>
      <w:r>
        <w:rPr>
          <w:rFonts w:hint="eastAsia" w:hAnsi="宋体" w:cs="宋体"/>
          <w:color w:val="auto"/>
          <w:highlight w:val="none"/>
        </w:rPr>
        <w:t>投标人名称:（盖章）</w:t>
      </w:r>
    </w:p>
    <w:p w14:paraId="52AF487F">
      <w:pPr>
        <w:pStyle w:val="17"/>
        <w:ind w:left="4700" w:leftChars="2238"/>
        <w:jc w:val="left"/>
        <w:rPr>
          <w:rFonts w:hint="eastAsia" w:hAnsi="宋体" w:cs="宋体"/>
          <w:color w:val="auto"/>
          <w:szCs w:val="21"/>
          <w:highlight w:val="none"/>
        </w:rPr>
      </w:pPr>
      <w:r>
        <w:rPr>
          <w:rFonts w:hint="eastAsia" w:hAnsi="宋体" w:cs="宋体"/>
          <w:color w:val="auto"/>
          <w:highlight w:val="none"/>
        </w:rPr>
        <w:t>日期：    年   月   日</w:t>
      </w:r>
    </w:p>
    <w:p w14:paraId="3A62FF60">
      <w:pPr>
        <w:rPr>
          <w:rFonts w:hint="eastAsia" w:ascii="宋体" w:hAnsi="宋体" w:cs="宋体"/>
          <w:color w:val="auto"/>
          <w:sz w:val="28"/>
          <w:szCs w:val="28"/>
          <w:highlight w:val="none"/>
        </w:rPr>
      </w:pP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8"/>
      </w:tblGrid>
      <w:tr w14:paraId="101AA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0" w:hRule="atLeast"/>
        </w:trPr>
        <w:tc>
          <w:tcPr>
            <w:tcW w:w="8338" w:type="dxa"/>
            <w:vAlign w:val="center"/>
          </w:tcPr>
          <w:p w14:paraId="6563B7FF">
            <w:pPr>
              <w:jc w:val="center"/>
              <w:rPr>
                <w:rFonts w:hint="eastAsia" w:ascii="宋体" w:hAnsi="宋体" w:cs="宋体"/>
                <w:color w:val="auto"/>
                <w:sz w:val="28"/>
                <w:szCs w:val="28"/>
                <w:highlight w:val="none"/>
                <w:u w:val="single"/>
              </w:rPr>
            </w:pPr>
            <w:r>
              <w:rPr>
                <w:rFonts w:hint="eastAsia" w:ascii="宋体" w:hAnsi="宋体" w:cs="宋体"/>
                <w:color w:val="auto"/>
                <w:sz w:val="28"/>
                <w:szCs w:val="28"/>
                <w:highlight w:val="none"/>
                <w:u w:val="single"/>
              </w:rPr>
              <w:t>粘贴法定代表人身份证复印件</w:t>
            </w:r>
          </w:p>
        </w:tc>
      </w:tr>
    </w:tbl>
    <w:p w14:paraId="406D53F6">
      <w:pPr>
        <w:spacing w:line="360" w:lineRule="auto"/>
        <w:rPr>
          <w:rFonts w:hint="eastAsia" w:ascii="宋体" w:hAnsi="宋体" w:cs="宋体"/>
          <w:color w:val="auto"/>
          <w:highlight w:val="none"/>
        </w:rPr>
      </w:pPr>
      <w:r>
        <w:rPr>
          <w:rFonts w:hint="eastAsia" w:ascii="宋体" w:hAnsi="宋体" w:cs="宋体"/>
          <w:color w:val="auto"/>
          <w:highlight w:val="none"/>
        </w:rPr>
        <w:br w:type="page"/>
      </w:r>
    </w:p>
    <w:p w14:paraId="3C45EC87">
      <w:pPr>
        <w:spacing w:line="360" w:lineRule="auto"/>
        <w:jc w:val="center"/>
        <w:rPr>
          <w:rFonts w:hint="eastAsia" w:ascii="宋体" w:hAnsi="宋体" w:cs="宋体"/>
          <w:b/>
          <w:bCs/>
          <w:color w:val="auto"/>
          <w:sz w:val="30"/>
          <w:highlight w:val="none"/>
        </w:rPr>
      </w:pPr>
      <w:r>
        <w:rPr>
          <w:rFonts w:hint="eastAsia" w:ascii="宋体" w:hAnsi="宋体" w:cs="宋体"/>
          <w:b/>
          <w:bCs/>
          <w:color w:val="auto"/>
          <w:sz w:val="30"/>
          <w:highlight w:val="none"/>
        </w:rPr>
        <w:t>法定代表人授权书</w:t>
      </w:r>
    </w:p>
    <w:p w14:paraId="6B2AF5C2">
      <w:pPr>
        <w:spacing w:line="360" w:lineRule="auto"/>
        <w:rPr>
          <w:rFonts w:hint="eastAsia" w:ascii="宋体" w:hAnsi="宋体" w:cs="宋体"/>
          <w:color w:val="auto"/>
          <w:highlight w:val="none"/>
        </w:rPr>
      </w:pPr>
      <w:r>
        <w:rPr>
          <w:rFonts w:hint="eastAsia" w:ascii="宋体" w:hAnsi="宋体" w:cs="宋体"/>
          <w:color w:val="auto"/>
          <w:highlight w:val="none"/>
        </w:rPr>
        <w:t>致：</w:t>
      </w:r>
      <w:r>
        <w:rPr>
          <w:rFonts w:hint="eastAsia" w:ascii="宋体" w:hAnsi="宋体" w:cs="宋体"/>
          <w:color w:val="auto"/>
          <w:szCs w:val="21"/>
          <w:highlight w:val="none"/>
        </w:rPr>
        <w:t>广东省机电设备招标有限公司</w:t>
      </w:r>
    </w:p>
    <w:p w14:paraId="58CAF63C">
      <w:pPr>
        <w:spacing w:line="360" w:lineRule="auto"/>
        <w:ind w:firstLine="630" w:firstLineChars="300"/>
        <w:rPr>
          <w:rFonts w:hint="eastAsia" w:ascii="宋体" w:hAnsi="宋体" w:cs="宋体"/>
          <w:color w:val="auto"/>
          <w:highlight w:val="none"/>
        </w:rPr>
      </w:pPr>
      <w:r>
        <w:rPr>
          <w:rFonts w:hint="eastAsia" w:ascii="宋体" w:hAnsi="宋体" w:cs="宋体"/>
          <w:color w:val="auto"/>
          <w:highlight w:val="none"/>
        </w:rPr>
        <w:t>本授权书声明：注册于</w:t>
      </w:r>
      <w:r>
        <w:rPr>
          <w:rFonts w:hint="eastAsia" w:ascii="宋体" w:hAnsi="宋体" w:cs="宋体"/>
          <w:color w:val="auto"/>
          <w:highlight w:val="none"/>
          <w:u w:val="single"/>
        </w:rPr>
        <w:t>（国家或地区）</w:t>
      </w:r>
      <w:r>
        <w:rPr>
          <w:rFonts w:hint="eastAsia" w:ascii="宋体" w:hAnsi="宋体" w:cs="宋体"/>
          <w:color w:val="auto"/>
          <w:highlight w:val="none"/>
        </w:rPr>
        <w:t>的</w:t>
      </w:r>
      <w:r>
        <w:rPr>
          <w:rFonts w:hint="eastAsia" w:ascii="宋体" w:hAnsi="宋体" w:cs="宋体"/>
          <w:color w:val="auto"/>
          <w:highlight w:val="none"/>
          <w:u w:val="single"/>
        </w:rPr>
        <w:t>（投标人名称）</w:t>
      </w:r>
      <w:r>
        <w:rPr>
          <w:rFonts w:hint="eastAsia" w:ascii="宋体" w:hAnsi="宋体" w:cs="宋体"/>
          <w:color w:val="auto"/>
          <w:highlight w:val="none"/>
        </w:rPr>
        <w:t>的在下面签字的</w:t>
      </w:r>
      <w:r>
        <w:rPr>
          <w:rFonts w:hint="eastAsia" w:ascii="宋体" w:hAnsi="宋体" w:cs="宋体"/>
          <w:color w:val="auto"/>
          <w:highlight w:val="none"/>
          <w:u w:val="single"/>
        </w:rPr>
        <w:t>（法定代表人的姓名、职务）</w:t>
      </w:r>
      <w:r>
        <w:rPr>
          <w:rFonts w:hint="eastAsia" w:ascii="宋体" w:hAnsi="宋体" w:cs="宋体"/>
          <w:color w:val="auto"/>
          <w:highlight w:val="none"/>
        </w:rPr>
        <w:t>代表本公司授权在下面签字的</w:t>
      </w:r>
      <w:r>
        <w:rPr>
          <w:rFonts w:hint="eastAsia" w:ascii="宋体" w:hAnsi="宋体" w:cs="宋体"/>
          <w:color w:val="auto"/>
          <w:highlight w:val="none"/>
          <w:u w:val="single"/>
        </w:rPr>
        <w:t>（被授权人的姓名、职务）</w:t>
      </w:r>
      <w:r>
        <w:rPr>
          <w:rFonts w:hint="eastAsia" w:ascii="宋体" w:hAnsi="宋体" w:cs="宋体"/>
          <w:color w:val="auto"/>
          <w:highlight w:val="none"/>
        </w:rPr>
        <w:t>为本公司的合法代表人，就“项目名称：</w:t>
      </w:r>
      <w:r>
        <w:rPr>
          <w:rFonts w:hint="eastAsia" w:ascii="宋体" w:hAnsi="宋体" w:cs="宋体"/>
          <w:b/>
          <w:color w:val="auto"/>
          <w:szCs w:val="21"/>
          <w:highlight w:val="none"/>
          <w:u w:val="single"/>
        </w:rPr>
        <w:t xml:space="preserve">                  </w:t>
      </w:r>
      <w:r>
        <w:rPr>
          <w:rFonts w:hint="eastAsia" w:ascii="宋体" w:hAnsi="宋体" w:cs="宋体"/>
          <w:color w:val="auto"/>
          <w:szCs w:val="21"/>
          <w:highlight w:val="none"/>
        </w:rPr>
        <w:t>【项目编号：</w:t>
      </w:r>
      <w:r>
        <w:rPr>
          <w:rFonts w:hint="eastAsia" w:ascii="宋体" w:hAnsi="宋体" w:cs="宋体"/>
          <w:b/>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color w:val="auto"/>
          <w:highlight w:val="none"/>
        </w:rPr>
        <w:t>招标的投标和合同执行，以我方的名义处理一切与之有关的事宜。</w:t>
      </w:r>
    </w:p>
    <w:p w14:paraId="6ABC0927">
      <w:pPr>
        <w:spacing w:line="276" w:lineRule="auto"/>
        <w:rPr>
          <w:rFonts w:hint="eastAsia" w:ascii="宋体" w:hAnsi="宋体" w:cs="宋体"/>
          <w:color w:val="auto"/>
          <w:highlight w:val="none"/>
        </w:rPr>
      </w:pPr>
    </w:p>
    <w:p w14:paraId="3165BDDD">
      <w:pPr>
        <w:spacing w:line="360" w:lineRule="auto"/>
        <w:rPr>
          <w:rFonts w:hint="eastAsia" w:ascii="宋体" w:hAnsi="宋体" w:cs="宋体"/>
          <w:color w:val="auto"/>
          <w:highlight w:val="none"/>
        </w:rPr>
      </w:pPr>
      <w:r>
        <w:rPr>
          <w:rFonts w:hint="eastAsia" w:ascii="宋体" w:hAnsi="宋体" w:cs="宋体"/>
          <w:color w:val="auto"/>
          <w:highlight w:val="none"/>
        </w:rPr>
        <w:t>本授权书于 年 月 日签字生效，特此证明。</w:t>
      </w:r>
    </w:p>
    <w:p w14:paraId="6DEFF6D5">
      <w:pPr>
        <w:spacing w:line="480" w:lineRule="auto"/>
        <w:ind w:firstLine="4740"/>
        <w:rPr>
          <w:rFonts w:hint="eastAsia" w:ascii="宋体" w:hAnsi="宋体" w:cs="宋体"/>
          <w:color w:val="auto"/>
          <w:highlight w:val="none"/>
        </w:rPr>
      </w:pPr>
      <w:r>
        <w:rPr>
          <w:rFonts w:hint="eastAsia" w:ascii="宋体" w:hAnsi="宋体" w:cs="宋体"/>
          <w:color w:val="auto"/>
          <w:highlight w:val="none"/>
        </w:rPr>
        <w:t>投标人名称:（盖章）：</w:t>
      </w:r>
    </w:p>
    <w:p w14:paraId="24FD3B8C">
      <w:pPr>
        <w:spacing w:line="480" w:lineRule="auto"/>
        <w:ind w:firstLine="4740"/>
        <w:rPr>
          <w:rFonts w:hint="eastAsia" w:ascii="宋体" w:hAnsi="宋体" w:cs="宋体"/>
          <w:color w:val="auto"/>
          <w:highlight w:val="none"/>
        </w:rPr>
      </w:pPr>
      <w:r>
        <w:rPr>
          <w:rFonts w:hint="eastAsia" w:ascii="宋体" w:hAnsi="宋体" w:cs="宋体"/>
          <w:color w:val="auto"/>
          <w:highlight w:val="none"/>
        </w:rPr>
        <w:t>法定代表人（签字或盖章）：</w:t>
      </w:r>
    </w:p>
    <w:p w14:paraId="67D7EDC3">
      <w:pPr>
        <w:spacing w:line="480" w:lineRule="auto"/>
        <w:ind w:firstLine="4740"/>
        <w:rPr>
          <w:rFonts w:hint="eastAsia" w:ascii="宋体" w:hAnsi="宋体" w:cs="宋体"/>
          <w:color w:val="auto"/>
          <w:highlight w:val="none"/>
        </w:rPr>
      </w:pPr>
      <w:r>
        <w:rPr>
          <w:rFonts w:hint="eastAsia" w:ascii="宋体" w:hAnsi="宋体" w:cs="宋体"/>
          <w:color w:val="auto"/>
          <w:highlight w:val="none"/>
        </w:rPr>
        <w:t>职务：</w:t>
      </w:r>
    </w:p>
    <w:p w14:paraId="27E9E5DD">
      <w:pPr>
        <w:spacing w:line="480" w:lineRule="auto"/>
        <w:ind w:firstLine="4740"/>
        <w:rPr>
          <w:rFonts w:hint="eastAsia" w:ascii="宋体" w:hAnsi="宋体" w:cs="宋体"/>
          <w:color w:val="auto"/>
          <w:highlight w:val="none"/>
        </w:rPr>
      </w:pPr>
    </w:p>
    <w:p w14:paraId="32DB8425">
      <w:pPr>
        <w:spacing w:line="480" w:lineRule="auto"/>
        <w:ind w:firstLine="4740"/>
        <w:rPr>
          <w:rFonts w:hint="eastAsia" w:ascii="宋体" w:hAnsi="宋体" w:cs="宋体"/>
          <w:color w:val="auto"/>
          <w:highlight w:val="none"/>
        </w:rPr>
      </w:pPr>
      <w:r>
        <w:rPr>
          <w:rFonts w:hint="eastAsia" w:ascii="宋体" w:hAnsi="宋体" w:cs="宋体"/>
          <w:color w:val="auto"/>
          <w:highlight w:val="none"/>
        </w:rPr>
        <w:t>被授权人（签字或盖章）：</w:t>
      </w:r>
    </w:p>
    <w:p w14:paraId="7A189682">
      <w:pPr>
        <w:spacing w:line="480" w:lineRule="auto"/>
        <w:ind w:firstLine="4740"/>
        <w:rPr>
          <w:rFonts w:hint="eastAsia" w:ascii="宋体" w:hAnsi="宋体" w:cs="宋体"/>
          <w:color w:val="auto"/>
          <w:highlight w:val="none"/>
        </w:rPr>
      </w:pPr>
      <w:r>
        <w:rPr>
          <w:rFonts w:hint="eastAsia" w:ascii="宋体" w:hAnsi="宋体" w:cs="宋体"/>
          <w:color w:val="auto"/>
          <w:highlight w:val="none"/>
        </w:rPr>
        <w:t>被授权人身份证号码：</w:t>
      </w:r>
    </w:p>
    <w:p w14:paraId="718C72CC">
      <w:pPr>
        <w:spacing w:line="480" w:lineRule="auto"/>
        <w:ind w:firstLine="4740"/>
        <w:rPr>
          <w:rFonts w:hint="eastAsia" w:ascii="宋体" w:hAnsi="宋体" w:cs="宋体"/>
          <w:color w:val="auto"/>
          <w:highlight w:val="none"/>
        </w:rPr>
      </w:pPr>
      <w:r>
        <w:rPr>
          <w:rFonts w:hint="eastAsia" w:ascii="宋体" w:hAnsi="宋体" w:cs="宋体"/>
          <w:color w:val="auto"/>
          <w:highlight w:val="none"/>
        </w:rPr>
        <w:t>职务：</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6"/>
      </w:tblGrid>
      <w:tr w14:paraId="73517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2" w:hRule="atLeast"/>
        </w:trPr>
        <w:tc>
          <w:tcPr>
            <w:tcW w:w="8696" w:type="dxa"/>
            <w:vAlign w:val="center"/>
          </w:tcPr>
          <w:p w14:paraId="1071D8F2">
            <w:pPr>
              <w:spacing w:line="360" w:lineRule="auto"/>
              <w:jc w:val="center"/>
              <w:rPr>
                <w:rFonts w:hint="eastAsia" w:ascii="宋体" w:hAnsi="宋体" w:cs="宋体"/>
                <w:color w:val="auto"/>
                <w:sz w:val="28"/>
                <w:szCs w:val="28"/>
                <w:highlight w:val="none"/>
                <w:u w:val="single"/>
              </w:rPr>
            </w:pPr>
            <w:r>
              <w:rPr>
                <w:rFonts w:hint="eastAsia" w:ascii="宋体" w:hAnsi="宋体" w:cs="宋体"/>
                <w:color w:val="auto"/>
                <w:sz w:val="28"/>
                <w:szCs w:val="28"/>
                <w:highlight w:val="none"/>
                <w:u w:val="single"/>
              </w:rPr>
              <w:t>粘贴被授权人身份证复印件</w:t>
            </w:r>
          </w:p>
        </w:tc>
      </w:tr>
    </w:tbl>
    <w:p w14:paraId="407A3708">
      <w:pPr>
        <w:widowControl/>
        <w:jc w:val="left"/>
        <w:rPr>
          <w:rFonts w:hint="eastAsia" w:ascii="宋体" w:hAnsi="宋体" w:cs="宋体"/>
          <w:bCs/>
          <w:color w:val="auto"/>
          <w:sz w:val="28"/>
          <w:szCs w:val="28"/>
          <w:highlight w:val="none"/>
        </w:rPr>
      </w:pPr>
      <w:r>
        <w:rPr>
          <w:rFonts w:hint="eastAsia" w:ascii="宋体" w:hAnsi="宋体" w:cs="宋体"/>
          <w:color w:val="auto"/>
          <w:highlight w:val="none"/>
        </w:rPr>
        <w:br w:type="page"/>
      </w:r>
    </w:p>
    <w:p w14:paraId="4E1D7B45">
      <w:pPr>
        <w:spacing w:line="480" w:lineRule="auto"/>
        <w:rPr>
          <w:rFonts w:hint="eastAsia" w:ascii="宋体" w:hAnsi="宋体" w:cs="宋体"/>
          <w:bCs/>
          <w:color w:val="auto"/>
          <w:sz w:val="28"/>
          <w:szCs w:val="28"/>
          <w:highlight w:val="none"/>
        </w:rPr>
      </w:pPr>
      <w:r>
        <w:rPr>
          <w:rFonts w:hint="eastAsia" w:ascii="宋体" w:hAnsi="宋体" w:cs="宋体"/>
          <w:bCs/>
          <w:color w:val="auto"/>
          <w:sz w:val="28"/>
          <w:szCs w:val="28"/>
          <w:highlight w:val="none"/>
        </w:rPr>
        <w:t>（3）资格声明格式</w:t>
      </w:r>
    </w:p>
    <w:p w14:paraId="2DF8867B">
      <w:pPr>
        <w:spacing w:before="120" w:line="360" w:lineRule="auto"/>
        <w:jc w:val="center"/>
        <w:rPr>
          <w:rFonts w:hint="eastAsia" w:ascii="宋体" w:hAnsi="宋体" w:eastAsia="宋体" w:cs="宋体"/>
          <w:b/>
          <w:color w:val="auto"/>
          <w:sz w:val="24"/>
          <w:highlight w:val="none"/>
          <w:lang w:val="en-US" w:eastAsia="zh-CN"/>
        </w:rPr>
      </w:pPr>
      <w:r>
        <w:rPr>
          <w:rFonts w:hint="eastAsia" w:ascii="宋体" w:hAnsi="宋体" w:cs="宋体"/>
          <w:b/>
          <w:color w:val="auto"/>
          <w:sz w:val="24"/>
          <w:highlight w:val="none"/>
        </w:rPr>
        <w:t>资格声明</w:t>
      </w:r>
      <w:r>
        <w:rPr>
          <w:rFonts w:hint="eastAsia" w:ascii="宋体" w:hAnsi="宋体" w:cs="宋体"/>
          <w:b/>
          <w:color w:val="auto"/>
          <w:sz w:val="24"/>
          <w:highlight w:val="none"/>
          <w:lang w:val="en-US" w:eastAsia="zh-CN"/>
        </w:rPr>
        <w:t>函</w:t>
      </w:r>
    </w:p>
    <w:p w14:paraId="5A87B225">
      <w:pPr>
        <w:spacing w:line="360" w:lineRule="auto"/>
        <w:rPr>
          <w:rFonts w:hint="eastAsia" w:ascii="宋体" w:hAnsi="宋体" w:cs="宋体"/>
          <w:b/>
          <w:color w:val="auto"/>
          <w:sz w:val="24"/>
          <w:highlight w:val="none"/>
        </w:rPr>
      </w:pPr>
      <w:r>
        <w:rPr>
          <w:rFonts w:hint="eastAsia" w:ascii="宋体" w:hAnsi="宋体" w:cs="宋体"/>
          <w:b/>
          <w:color w:val="auto"/>
          <w:sz w:val="24"/>
          <w:highlight w:val="none"/>
        </w:rPr>
        <w:t>广东南方都市报经营有限公司：</w:t>
      </w:r>
    </w:p>
    <w:p w14:paraId="7ADECFA0">
      <w:pPr>
        <w:spacing w:line="360" w:lineRule="auto"/>
        <w:ind w:firstLine="540"/>
        <w:rPr>
          <w:rFonts w:hint="eastAsia" w:ascii="宋体" w:hAnsi="宋体" w:cs="宋体"/>
          <w:color w:val="auto"/>
          <w:szCs w:val="21"/>
          <w:highlight w:val="none"/>
        </w:rPr>
      </w:pPr>
      <w:r>
        <w:rPr>
          <w:rFonts w:hint="eastAsia" w:ascii="宋体" w:hAnsi="宋体" w:cs="宋体"/>
          <w:color w:val="auto"/>
          <w:szCs w:val="21"/>
          <w:highlight w:val="none"/>
        </w:rPr>
        <w:t>下述投标人愿响应你方</w:t>
      </w:r>
      <w:r>
        <w:rPr>
          <w:rFonts w:hint="eastAsia" w:ascii="宋体" w:hAnsi="宋体" w:cs="宋体"/>
          <w:color w:val="auto"/>
          <w:szCs w:val="21"/>
          <w:highlight w:val="none"/>
          <w:u w:val="single"/>
        </w:rPr>
        <w:t>（项目编号）</w:t>
      </w:r>
      <w:r>
        <w:rPr>
          <w:rFonts w:hint="eastAsia" w:ascii="宋体" w:hAnsi="宋体" w:cs="宋体"/>
          <w:color w:val="auto"/>
          <w:szCs w:val="21"/>
          <w:highlight w:val="none"/>
        </w:rPr>
        <w:t>投标邀请，参与投标，并按招标文件要求提交所附资格文件且声明和保证如下：</w:t>
      </w:r>
    </w:p>
    <w:p w14:paraId="1C1A5D51">
      <w:pPr>
        <w:numPr>
          <w:ilvl w:val="0"/>
          <w:numId w:val="9"/>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我方为本次投标所提交的所有证明其合格和资格的文件是真实的和正确的，并愿为其真实性和正确性承担法律责任；</w:t>
      </w:r>
    </w:p>
    <w:p w14:paraId="75BC92CD">
      <w:pPr>
        <w:numPr>
          <w:ilvl w:val="0"/>
          <w:numId w:val="9"/>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我方是依法注册的法人，在法律上、财务上和运作上完全独立于</w:t>
      </w:r>
      <w:r>
        <w:rPr>
          <w:rFonts w:hint="eastAsia" w:ascii="宋体" w:hAnsi="宋体" w:cs="宋体"/>
          <w:color w:val="auto"/>
          <w:szCs w:val="21"/>
          <w:highlight w:val="none"/>
          <w:u w:val="none"/>
        </w:rPr>
        <w:t>招标人</w:t>
      </w:r>
      <w:r>
        <w:rPr>
          <w:rFonts w:hint="eastAsia" w:ascii="宋体" w:hAnsi="宋体" w:cs="宋体"/>
          <w:color w:val="auto"/>
          <w:szCs w:val="21"/>
          <w:highlight w:val="none"/>
        </w:rPr>
        <w:t>及招标代理机构；</w:t>
      </w:r>
    </w:p>
    <w:p w14:paraId="60B8E4B6">
      <w:pPr>
        <w:numPr>
          <w:ilvl w:val="0"/>
          <w:numId w:val="9"/>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我方</w:t>
      </w:r>
      <w:r>
        <w:rPr>
          <w:rFonts w:hint="eastAsia" w:ascii="宋体" w:hAnsi="宋体" w:cs="宋体"/>
          <w:bCs/>
          <w:kern w:val="28"/>
          <w:szCs w:val="22"/>
        </w:rPr>
        <w:t>具有独立承担民事责任能力</w:t>
      </w:r>
      <w:r>
        <w:rPr>
          <w:rFonts w:hint="eastAsia" w:ascii="宋体" w:hAnsi="宋体" w:cs="宋体"/>
          <w:bCs/>
          <w:kern w:val="28"/>
          <w:szCs w:val="22"/>
          <w:lang w:eastAsia="zh-CN"/>
        </w:rPr>
        <w:t>；</w:t>
      </w:r>
    </w:p>
    <w:p w14:paraId="45E27F5E">
      <w:pPr>
        <w:numPr>
          <w:ilvl w:val="0"/>
          <w:numId w:val="9"/>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我方</w:t>
      </w:r>
      <w:r>
        <w:rPr>
          <w:rFonts w:hint="eastAsia" w:ascii="宋体" w:hAnsi="宋体" w:cs="宋体"/>
          <w:bCs/>
          <w:kern w:val="28"/>
          <w:szCs w:val="22"/>
          <w:highlight w:val="none"/>
        </w:rPr>
        <w:t>具有良好的商业信誉和健全的财务制度</w:t>
      </w:r>
      <w:r>
        <w:rPr>
          <w:rFonts w:hint="eastAsia" w:ascii="宋体" w:hAnsi="宋体" w:cs="宋体"/>
          <w:bCs/>
          <w:kern w:val="28"/>
          <w:szCs w:val="22"/>
          <w:highlight w:val="none"/>
          <w:lang w:eastAsia="zh-CN"/>
        </w:rPr>
        <w:t>；</w:t>
      </w:r>
    </w:p>
    <w:p w14:paraId="3A28680E">
      <w:pPr>
        <w:numPr>
          <w:ilvl w:val="0"/>
          <w:numId w:val="9"/>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我方</w:t>
      </w:r>
      <w:r>
        <w:rPr>
          <w:rFonts w:hint="eastAsia" w:ascii="宋体" w:hAnsi="宋体" w:cs="宋体"/>
          <w:bCs/>
          <w:kern w:val="28"/>
          <w:szCs w:val="22"/>
          <w:highlight w:val="none"/>
        </w:rPr>
        <w:t>具有依法缴纳税收和社会保障资金的良好记录</w:t>
      </w:r>
      <w:r>
        <w:rPr>
          <w:rFonts w:hint="eastAsia" w:ascii="宋体" w:hAnsi="宋体" w:cs="宋体"/>
          <w:bCs/>
          <w:kern w:val="28"/>
          <w:szCs w:val="22"/>
          <w:highlight w:val="none"/>
          <w:lang w:eastAsia="zh-CN"/>
        </w:rPr>
        <w:t>；</w:t>
      </w:r>
    </w:p>
    <w:p w14:paraId="6EFB1273">
      <w:pPr>
        <w:numPr>
          <w:ilvl w:val="0"/>
          <w:numId w:val="9"/>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我方</w:t>
      </w:r>
      <w:r>
        <w:rPr>
          <w:rFonts w:hint="eastAsia" w:ascii="宋体" w:hAnsi="宋体" w:cs="宋体"/>
          <w:bCs/>
          <w:kern w:val="28"/>
          <w:szCs w:val="22"/>
          <w:highlight w:val="none"/>
        </w:rPr>
        <w:t>具备</w:t>
      </w:r>
      <w:r>
        <w:rPr>
          <w:rFonts w:hint="eastAsia" w:ascii="宋体" w:hAnsi="宋体" w:cs="宋体"/>
          <w:bCs/>
          <w:kern w:val="28"/>
          <w:szCs w:val="22"/>
          <w:highlight w:val="none"/>
          <w:lang w:val="zh-CN"/>
        </w:rPr>
        <w:t>履行合同所必需的设备和专业技术能力；</w:t>
      </w:r>
    </w:p>
    <w:p w14:paraId="5D918CC6">
      <w:pPr>
        <w:numPr>
          <w:ilvl w:val="0"/>
          <w:numId w:val="9"/>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bCs/>
          <w:kern w:val="28"/>
          <w:szCs w:val="22"/>
          <w:lang w:val="en-US" w:eastAsia="zh-CN"/>
        </w:rPr>
        <w:t>我方未为</w:t>
      </w:r>
      <w:r>
        <w:rPr>
          <w:rFonts w:hint="eastAsia" w:ascii="宋体" w:hAnsi="宋体" w:cs="宋体"/>
          <w:bCs/>
          <w:kern w:val="28"/>
          <w:szCs w:val="22"/>
        </w:rPr>
        <w:t>本项目提供整体设计、规范编制或者项目管理、 监理、 检测等服务</w:t>
      </w:r>
    </w:p>
    <w:p w14:paraId="61F4D6E1">
      <w:pPr>
        <w:numPr>
          <w:ilvl w:val="0"/>
          <w:numId w:val="9"/>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我方所属的单位负责人为同一人或者存在控股、管理等关联关系的不同供应商，未参加同一合同项下的采购活动</w:t>
      </w:r>
      <w:r>
        <w:rPr>
          <w:rFonts w:hint="eastAsia" w:ascii="宋体" w:hAnsi="宋体" w:cs="宋体"/>
          <w:color w:val="auto"/>
          <w:szCs w:val="21"/>
          <w:highlight w:val="none"/>
          <w:lang w:eastAsia="zh-CN"/>
        </w:rPr>
        <w:t>；</w:t>
      </w:r>
    </w:p>
    <w:p w14:paraId="7EBE1156">
      <w:pPr>
        <w:numPr>
          <w:ilvl w:val="0"/>
          <w:numId w:val="9"/>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我方</w:t>
      </w:r>
      <w:r>
        <w:rPr>
          <w:rFonts w:hint="eastAsia" w:ascii="宋体" w:hAnsi="宋体" w:cs="宋体"/>
          <w:bCs/>
          <w:kern w:val="28"/>
          <w:szCs w:val="22"/>
          <w:highlight w:val="none"/>
        </w:rPr>
        <w:t>参加采购活动前3年内，在经营活动中没有重大违法记录</w:t>
      </w:r>
      <w:r>
        <w:rPr>
          <w:rFonts w:hint="eastAsia" w:ascii="宋体" w:hAnsi="宋体" w:cs="宋体"/>
          <w:bCs/>
          <w:kern w:val="28"/>
          <w:szCs w:val="22"/>
          <w:highlight w:val="none"/>
          <w:lang w:eastAsia="zh-CN"/>
        </w:rPr>
        <w:t>；</w:t>
      </w:r>
    </w:p>
    <w:p w14:paraId="318742F9">
      <w:pPr>
        <w:numPr>
          <w:ilvl w:val="0"/>
          <w:numId w:val="9"/>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bCs/>
          <w:kern w:val="28"/>
          <w:szCs w:val="22"/>
          <w:lang w:val="en-US" w:eastAsia="zh-CN"/>
        </w:rPr>
        <w:t>我方</w:t>
      </w:r>
      <w:r>
        <w:rPr>
          <w:rFonts w:hint="eastAsia" w:ascii="宋体" w:hAnsi="宋体" w:cs="宋体"/>
          <w:bCs/>
          <w:kern w:val="28"/>
          <w:szCs w:val="22"/>
        </w:rPr>
        <w:t>未被列入“信用中国”网站(www.creditchina.gov.cn)“记录失信被执行人或政府采购严重违法失信行为记录名单或重大税收违法失信主体”记录名单；不处于中国政府采购网(www.ccgp.gov.cn)“政府采购严重违法失信行为信息记录”中的禁止参加政府采购活动期间；未被列入国家企业信用信息公示系统（https://www.gsxt.gov.cn/index.html）的经营异常名录、严重违法失信名单（黑名单）</w:t>
      </w:r>
      <w:r>
        <w:rPr>
          <w:rFonts w:hint="eastAsia" w:ascii="宋体" w:hAnsi="宋体" w:cs="宋体"/>
          <w:bCs/>
          <w:kern w:val="28"/>
          <w:szCs w:val="22"/>
          <w:lang w:eastAsia="zh-CN"/>
        </w:rPr>
        <w:t>；</w:t>
      </w:r>
    </w:p>
    <w:p w14:paraId="55FD3C0E">
      <w:pPr>
        <w:numPr>
          <w:ilvl w:val="0"/>
          <w:numId w:val="9"/>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lang w:val="en-US" w:eastAsia="zh-CN"/>
        </w:rPr>
        <w:t>我方未提供备选方案，</w:t>
      </w:r>
      <w:r>
        <w:rPr>
          <w:rFonts w:hint="eastAsia" w:ascii="宋体" w:hAnsi="宋体" w:cs="宋体"/>
          <w:bCs/>
          <w:kern w:val="28"/>
          <w:szCs w:val="22"/>
          <w:lang w:val="en-US" w:eastAsia="zh-CN"/>
        </w:rPr>
        <w:t>未以</w:t>
      </w:r>
      <w:r>
        <w:rPr>
          <w:rFonts w:hint="eastAsia" w:ascii="宋体" w:hAnsi="宋体" w:cs="宋体"/>
          <w:bCs/>
          <w:kern w:val="28"/>
          <w:szCs w:val="22"/>
        </w:rPr>
        <w:t>接受联合体</w:t>
      </w:r>
      <w:r>
        <w:rPr>
          <w:rFonts w:hint="eastAsia" w:ascii="宋体" w:hAnsi="宋体" w:cs="宋体"/>
          <w:bCs/>
          <w:kern w:val="28"/>
          <w:szCs w:val="22"/>
          <w:lang w:val="en-US" w:eastAsia="zh-CN"/>
        </w:rPr>
        <w:t>身份</w:t>
      </w:r>
      <w:r>
        <w:rPr>
          <w:rFonts w:hint="eastAsia" w:ascii="宋体" w:hAnsi="宋体" w:cs="宋体"/>
          <w:bCs/>
          <w:kern w:val="28"/>
          <w:szCs w:val="22"/>
        </w:rPr>
        <w:t>投标</w:t>
      </w:r>
      <w:r>
        <w:rPr>
          <w:rFonts w:hint="eastAsia" w:ascii="宋体" w:hAnsi="宋体" w:cs="宋体"/>
          <w:bCs/>
          <w:kern w:val="28"/>
          <w:szCs w:val="22"/>
          <w:lang w:eastAsia="zh-CN"/>
        </w:rPr>
        <w:t>；</w:t>
      </w:r>
    </w:p>
    <w:p w14:paraId="2EF65D90">
      <w:pPr>
        <w:numPr>
          <w:ilvl w:val="0"/>
          <w:numId w:val="9"/>
        </w:numPr>
        <w:tabs>
          <w:tab w:val="left" w:pos="515"/>
        </w:tabs>
        <w:spacing w:line="360" w:lineRule="auto"/>
        <w:ind w:left="0" w:firstLine="515"/>
        <w:rPr>
          <w:rFonts w:hint="eastAsia" w:ascii="宋体" w:hAnsi="宋体" w:cs="宋体"/>
          <w:color w:val="auto"/>
          <w:szCs w:val="21"/>
          <w:highlight w:val="none"/>
        </w:rPr>
      </w:pPr>
      <w:r>
        <w:rPr>
          <w:rFonts w:hint="eastAsia" w:ascii="宋体" w:hAnsi="宋体" w:cs="宋体"/>
          <w:color w:val="auto"/>
          <w:szCs w:val="21"/>
          <w:highlight w:val="none"/>
        </w:rPr>
        <w:t>单位地址为同一地址的不同投标人，未参与同一合同项下的采购活动。</w:t>
      </w:r>
    </w:p>
    <w:p w14:paraId="70859CF4">
      <w:pPr>
        <w:spacing w:line="360" w:lineRule="auto"/>
        <w:ind w:firstLine="3990" w:firstLineChars="1900"/>
        <w:rPr>
          <w:rFonts w:hint="eastAsia" w:ascii="宋体" w:hAnsi="宋体" w:cs="宋体"/>
          <w:color w:val="auto"/>
          <w:highlight w:val="none"/>
        </w:rPr>
      </w:pPr>
    </w:p>
    <w:p w14:paraId="71567D13">
      <w:pPr>
        <w:spacing w:line="360" w:lineRule="auto"/>
        <w:ind w:firstLine="3990" w:firstLineChars="1900"/>
        <w:rPr>
          <w:rFonts w:hint="eastAsia" w:ascii="宋体" w:hAnsi="宋体" w:cs="宋体"/>
          <w:color w:val="auto"/>
          <w:highlight w:val="none"/>
        </w:rPr>
      </w:pPr>
      <w:r>
        <w:rPr>
          <w:rFonts w:hint="eastAsia" w:ascii="宋体" w:hAnsi="宋体" w:cs="宋体"/>
          <w:color w:val="auto"/>
          <w:highlight w:val="none"/>
        </w:rPr>
        <w:t>投标人名称:（盖章）</w:t>
      </w:r>
    </w:p>
    <w:p w14:paraId="7303C675">
      <w:pPr>
        <w:spacing w:line="360" w:lineRule="auto"/>
        <w:ind w:firstLine="3990" w:firstLineChars="1900"/>
        <w:rPr>
          <w:rFonts w:hint="eastAsia" w:ascii="宋体" w:hAnsi="宋体" w:cs="宋体"/>
          <w:color w:val="auto"/>
          <w:highlight w:val="none"/>
        </w:rPr>
      </w:pPr>
      <w:r>
        <w:rPr>
          <w:rFonts w:hint="eastAsia" w:ascii="宋体" w:hAnsi="宋体" w:cs="宋体"/>
          <w:color w:val="auto"/>
          <w:highlight w:val="none"/>
        </w:rPr>
        <w:t>日期：    年   月   日</w:t>
      </w:r>
    </w:p>
    <w:p w14:paraId="563E7F24">
      <w:pPr>
        <w:spacing w:line="480" w:lineRule="auto"/>
        <w:ind w:firstLine="3990" w:firstLineChars="1900"/>
        <w:rPr>
          <w:rFonts w:hint="eastAsia" w:ascii="宋体" w:hAnsi="宋体" w:cs="宋体"/>
          <w:color w:val="auto"/>
          <w:highlight w:val="none"/>
          <w:u w:val="single"/>
        </w:rPr>
      </w:pPr>
    </w:p>
    <w:p w14:paraId="56982F44">
      <w:pPr>
        <w:pStyle w:val="6"/>
        <w:spacing w:before="0" w:after="0" w:line="360" w:lineRule="auto"/>
        <w:ind w:left="0" w:firstLine="0"/>
        <w:rPr>
          <w:rFonts w:hint="eastAsia" w:ascii="宋体" w:hAnsi="宋体" w:cs="宋体"/>
          <w:b w:val="0"/>
          <w:bCs/>
          <w:color w:val="auto"/>
          <w:szCs w:val="21"/>
          <w:highlight w:val="none"/>
        </w:rPr>
      </w:pPr>
      <w:r>
        <w:rPr>
          <w:rFonts w:hint="eastAsia" w:ascii="宋体" w:hAnsi="宋体" w:cs="宋体"/>
          <w:color w:val="auto"/>
          <w:highlight w:val="none"/>
        </w:rPr>
        <w:br w:type="page"/>
      </w:r>
      <w:r>
        <w:rPr>
          <w:rFonts w:hint="eastAsia" w:ascii="宋体" w:hAnsi="宋体" w:cs="宋体"/>
          <w:b w:val="0"/>
          <w:bCs/>
          <w:color w:val="auto"/>
          <w:szCs w:val="28"/>
          <w:highlight w:val="none"/>
        </w:rPr>
        <w:t>（4）其他资格证明材料</w:t>
      </w:r>
    </w:p>
    <w:p w14:paraId="50CA536F">
      <w:pPr>
        <w:spacing w:line="480" w:lineRule="auto"/>
        <w:rPr>
          <w:rFonts w:hint="eastAsia" w:ascii="宋体" w:hAnsi="宋体" w:cs="宋体"/>
          <w:color w:val="auto"/>
          <w:highlight w:val="none"/>
        </w:rPr>
      </w:pPr>
      <w:r>
        <w:rPr>
          <w:rFonts w:hint="eastAsia" w:ascii="宋体" w:hAnsi="宋体" w:cs="宋体"/>
          <w:color w:val="auto"/>
          <w:highlight w:val="none"/>
        </w:rPr>
        <w:t>根据合格投标人资格条件提供证明材料</w:t>
      </w:r>
    </w:p>
    <w:p w14:paraId="131E33FD">
      <w:pPr>
        <w:numPr>
          <w:ilvl w:val="0"/>
          <w:numId w:val="10"/>
        </w:numPr>
        <w:spacing w:line="360" w:lineRule="auto"/>
        <w:ind w:left="-359" w:leftChars="-171" w:firstLine="462" w:firstLineChars="220"/>
        <w:rPr>
          <w:rFonts w:hint="eastAsia" w:ascii="宋体" w:hAnsi="宋体" w:cs="宋体"/>
          <w:bCs w:val="0"/>
          <w:color w:val="auto"/>
          <w:kern w:val="2"/>
          <w:szCs w:val="20"/>
          <w:highlight w:val="none"/>
          <w:lang w:eastAsia="zh-CN"/>
        </w:rPr>
      </w:pPr>
      <w:r>
        <w:rPr>
          <w:rFonts w:hint="eastAsia" w:ascii="宋体" w:hAnsi="宋体" w:cs="宋体"/>
          <w:bCs/>
          <w:kern w:val="28"/>
          <w:szCs w:val="22"/>
        </w:rPr>
        <w:t>未被列入“信用中国”网站(www.creditchina.gov.cn)“记录失信被执行人或政府采购严重违法失信行为记录名单或重大税收违法失信主体”记录名单；不处于中国政府采购网(www.ccgp.gov.cn)“政府采购严重违法失信行为信息记录”中的禁止参加政府采购活动期间；未被列入国家企业信用信息公示系统（https://www.gsxt.gov.cn/index.html）的经营异常名录、严重违法失信名单（黑名单）。（以招标代理机构在本项目招标公告发布之日至提交投标文件截止之日期间在“信用中国”网站（www.creditchina.gov.cn）、中国政府采购网（http://www.ccgp.gov.cn/）及国家企业信用信息公示系统（https://www.gsxt.gov.cn/index.html）查询结果为准；处罚期限届满的除外。如“信用</w:t>
      </w:r>
      <w:r>
        <w:rPr>
          <w:rFonts w:hint="eastAsia" w:ascii="宋体" w:hAnsi="宋体" w:cs="宋体"/>
          <w:bCs w:val="0"/>
          <w:color w:val="auto"/>
          <w:kern w:val="2"/>
          <w:szCs w:val="20"/>
          <w:highlight w:val="none"/>
        </w:rPr>
        <w:t>中国”网站查询结果显示“没有找到您搜索的企业”或“没有找到您搜索数据”，视为没有上述不良信用记录）。投标人存在不良信用记录的，其投标将被作为无效投标</w:t>
      </w:r>
      <w:r>
        <w:rPr>
          <w:rFonts w:hint="eastAsia" w:ascii="宋体" w:hAnsi="宋体" w:cs="宋体"/>
          <w:bCs w:val="0"/>
          <w:color w:val="auto"/>
          <w:kern w:val="2"/>
          <w:szCs w:val="20"/>
          <w:highlight w:val="none"/>
          <w:lang w:eastAsia="zh-CN"/>
        </w:rPr>
        <w:t>。</w:t>
      </w:r>
    </w:p>
    <w:p w14:paraId="658CB04A">
      <w:pPr>
        <w:numPr>
          <w:ilvl w:val="0"/>
          <w:numId w:val="10"/>
        </w:numPr>
        <w:spacing w:line="360" w:lineRule="auto"/>
        <w:ind w:left="-359" w:leftChars="-171" w:firstLine="462" w:firstLineChars="220"/>
        <w:rPr>
          <w:rFonts w:hint="eastAsia" w:ascii="宋体" w:hAnsi="宋体" w:eastAsia="宋体" w:cs="宋体"/>
          <w:bCs/>
          <w:color w:val="auto"/>
          <w:szCs w:val="21"/>
          <w:highlight w:val="none"/>
        </w:rPr>
      </w:pPr>
      <w:r>
        <w:rPr>
          <w:rFonts w:hint="eastAsia" w:ascii="宋体" w:hAnsi="宋体" w:cs="宋体"/>
          <w:b w:val="0"/>
          <w:color w:val="auto"/>
          <w:highlight w:val="none"/>
          <w:lang w:val="en-US" w:eastAsia="zh-CN"/>
        </w:rPr>
        <w:t>...</w:t>
      </w:r>
      <w:r>
        <w:rPr>
          <w:rFonts w:hint="eastAsia" w:ascii="宋体" w:hAnsi="宋体" w:eastAsia="宋体" w:cs="宋体"/>
          <w:b w:val="0"/>
          <w:color w:val="auto"/>
          <w:highlight w:val="none"/>
        </w:rPr>
        <w:br w:type="page"/>
      </w:r>
      <w:r>
        <w:rPr>
          <w:rFonts w:hint="eastAsia" w:ascii="宋体" w:hAnsi="宋体" w:cs="宋体"/>
          <w:bCs/>
          <w:color w:val="auto"/>
          <w:sz w:val="28"/>
          <w:szCs w:val="28"/>
          <w:highlight w:val="none"/>
        </w:rPr>
        <w:t>五、商务文件格式</w:t>
      </w:r>
    </w:p>
    <w:p w14:paraId="5023400E">
      <w:pPr>
        <w:pStyle w:val="5"/>
        <w:spacing w:before="0" w:after="0"/>
        <w:ind w:left="0" w:firstLine="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（一）企业状况</w:t>
      </w:r>
    </w:p>
    <w:p w14:paraId="1A5C35C1">
      <w:pPr>
        <w:pStyle w:val="6"/>
        <w:spacing w:before="0" w:after="0" w:line="360" w:lineRule="auto"/>
        <w:ind w:left="0" w:firstLine="0"/>
        <w:rPr>
          <w:rFonts w:hint="eastAsia" w:ascii="宋体" w:hAnsi="宋体" w:cs="宋体"/>
          <w:color w:val="auto"/>
          <w:sz w:val="21"/>
          <w:szCs w:val="21"/>
          <w:highlight w:val="none"/>
        </w:rPr>
      </w:pPr>
      <w:r>
        <w:rPr>
          <w:rFonts w:hint="eastAsia" w:ascii="宋体" w:hAnsi="宋体" w:cs="宋体"/>
          <w:color w:val="auto"/>
          <w:sz w:val="21"/>
          <w:szCs w:val="21"/>
          <w:highlight w:val="none"/>
        </w:rPr>
        <w:t>（1）企业基本情况介绍</w:t>
      </w:r>
    </w:p>
    <w:tbl>
      <w:tblPr>
        <w:tblStyle w:val="28"/>
        <w:tblW w:w="0" w:type="auto"/>
        <w:tblInd w:w="-11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08"/>
        <w:gridCol w:w="1035"/>
        <w:gridCol w:w="1125"/>
        <w:gridCol w:w="840"/>
        <w:gridCol w:w="420"/>
        <w:gridCol w:w="311"/>
        <w:gridCol w:w="1078"/>
        <w:gridCol w:w="490"/>
        <w:gridCol w:w="860"/>
        <w:gridCol w:w="1532"/>
      </w:tblGrid>
      <w:tr w14:paraId="056D07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908" w:type="dxa"/>
            <w:tcBorders>
              <w:top w:val="single" w:color="auto" w:sz="4" w:space="0"/>
              <w:left w:val="single" w:color="auto" w:sz="4" w:space="0"/>
              <w:bottom w:val="single" w:color="auto" w:sz="4" w:space="0"/>
              <w:right w:val="single" w:color="auto" w:sz="4" w:space="0"/>
            </w:tcBorders>
            <w:vAlign w:val="center"/>
          </w:tcPr>
          <w:p w14:paraId="24A8EB63">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投标人名称</w:t>
            </w:r>
          </w:p>
        </w:tc>
        <w:tc>
          <w:tcPr>
            <w:tcW w:w="7691" w:type="dxa"/>
            <w:gridSpan w:val="9"/>
            <w:tcBorders>
              <w:top w:val="single" w:color="auto" w:sz="4" w:space="0"/>
              <w:left w:val="single" w:color="auto" w:sz="4" w:space="0"/>
              <w:bottom w:val="single" w:color="auto" w:sz="4" w:space="0"/>
              <w:right w:val="single" w:color="auto" w:sz="4" w:space="0"/>
            </w:tcBorders>
            <w:vAlign w:val="center"/>
          </w:tcPr>
          <w:p w14:paraId="03269211">
            <w:pPr>
              <w:topLinePunct/>
              <w:snapToGrid w:val="0"/>
              <w:spacing w:line="360" w:lineRule="auto"/>
              <w:jc w:val="center"/>
              <w:rPr>
                <w:rFonts w:hint="eastAsia" w:ascii="宋体" w:hAnsi="宋体" w:cs="宋体"/>
                <w:color w:val="auto"/>
                <w:szCs w:val="21"/>
                <w:highlight w:val="none"/>
              </w:rPr>
            </w:pPr>
          </w:p>
        </w:tc>
      </w:tr>
      <w:tr w14:paraId="70DC9D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908" w:type="dxa"/>
            <w:tcBorders>
              <w:top w:val="single" w:color="auto" w:sz="4" w:space="0"/>
              <w:left w:val="single" w:color="auto" w:sz="4" w:space="0"/>
              <w:bottom w:val="single" w:color="auto" w:sz="4" w:space="0"/>
              <w:right w:val="single" w:color="auto" w:sz="4" w:space="0"/>
            </w:tcBorders>
            <w:vAlign w:val="center"/>
          </w:tcPr>
          <w:p w14:paraId="4BDD0233">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注册地址（以营业执照上的住所填写）</w:t>
            </w:r>
          </w:p>
        </w:tc>
        <w:tc>
          <w:tcPr>
            <w:tcW w:w="3731" w:type="dxa"/>
            <w:gridSpan w:val="5"/>
            <w:tcBorders>
              <w:top w:val="single" w:color="auto" w:sz="4" w:space="0"/>
              <w:left w:val="single" w:color="auto" w:sz="4" w:space="0"/>
              <w:bottom w:val="single" w:color="auto" w:sz="4" w:space="0"/>
              <w:right w:val="single" w:color="auto" w:sz="4" w:space="0"/>
            </w:tcBorders>
            <w:vAlign w:val="center"/>
          </w:tcPr>
          <w:p w14:paraId="6BAF64A3">
            <w:pPr>
              <w:topLinePunct/>
              <w:snapToGrid w:val="0"/>
              <w:spacing w:line="360" w:lineRule="auto"/>
              <w:jc w:val="center"/>
              <w:rPr>
                <w:rFonts w:hint="eastAsia" w:ascii="宋体" w:hAnsi="宋体" w:cs="宋体"/>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vAlign w:val="center"/>
          </w:tcPr>
          <w:p w14:paraId="5036F1E4">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邮政编码</w:t>
            </w:r>
          </w:p>
        </w:tc>
        <w:tc>
          <w:tcPr>
            <w:tcW w:w="2882" w:type="dxa"/>
            <w:gridSpan w:val="3"/>
            <w:tcBorders>
              <w:top w:val="single" w:color="auto" w:sz="4" w:space="0"/>
              <w:left w:val="single" w:color="auto" w:sz="4" w:space="0"/>
              <w:bottom w:val="single" w:color="auto" w:sz="4" w:space="0"/>
              <w:right w:val="single" w:color="auto" w:sz="4" w:space="0"/>
            </w:tcBorders>
            <w:vAlign w:val="center"/>
          </w:tcPr>
          <w:p w14:paraId="53E3D407">
            <w:pPr>
              <w:topLinePunct/>
              <w:snapToGrid w:val="0"/>
              <w:spacing w:line="360" w:lineRule="auto"/>
              <w:jc w:val="center"/>
              <w:rPr>
                <w:rFonts w:hint="eastAsia" w:ascii="宋体" w:hAnsi="宋体" w:cs="宋体"/>
                <w:color w:val="auto"/>
                <w:szCs w:val="21"/>
                <w:highlight w:val="none"/>
              </w:rPr>
            </w:pPr>
          </w:p>
        </w:tc>
      </w:tr>
      <w:tr w14:paraId="266439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trPr>
        <w:tc>
          <w:tcPr>
            <w:tcW w:w="1908" w:type="dxa"/>
            <w:vMerge w:val="restart"/>
            <w:tcBorders>
              <w:top w:val="single" w:color="auto" w:sz="4" w:space="0"/>
              <w:left w:val="single" w:color="auto" w:sz="4" w:space="0"/>
              <w:bottom w:val="single" w:color="auto" w:sz="4" w:space="0"/>
              <w:right w:val="single" w:color="auto" w:sz="4" w:space="0"/>
            </w:tcBorders>
            <w:vAlign w:val="center"/>
          </w:tcPr>
          <w:p w14:paraId="1675DC49">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联系方式</w:t>
            </w:r>
          </w:p>
        </w:tc>
        <w:tc>
          <w:tcPr>
            <w:tcW w:w="1035" w:type="dxa"/>
            <w:tcBorders>
              <w:top w:val="single" w:color="auto" w:sz="4" w:space="0"/>
              <w:left w:val="single" w:color="auto" w:sz="4" w:space="0"/>
              <w:bottom w:val="single" w:color="auto" w:sz="4" w:space="0"/>
              <w:right w:val="single" w:color="auto" w:sz="4" w:space="0"/>
            </w:tcBorders>
            <w:vAlign w:val="center"/>
          </w:tcPr>
          <w:p w14:paraId="6CA2C71E">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联系人</w:t>
            </w:r>
          </w:p>
        </w:tc>
        <w:tc>
          <w:tcPr>
            <w:tcW w:w="2696" w:type="dxa"/>
            <w:gridSpan w:val="4"/>
            <w:tcBorders>
              <w:top w:val="single" w:color="auto" w:sz="4" w:space="0"/>
              <w:left w:val="single" w:color="auto" w:sz="4" w:space="0"/>
              <w:bottom w:val="single" w:color="auto" w:sz="4" w:space="0"/>
              <w:right w:val="single" w:color="auto" w:sz="4" w:space="0"/>
            </w:tcBorders>
            <w:vAlign w:val="center"/>
          </w:tcPr>
          <w:p w14:paraId="1A955028">
            <w:pPr>
              <w:topLinePunct/>
              <w:snapToGrid w:val="0"/>
              <w:spacing w:line="360" w:lineRule="auto"/>
              <w:jc w:val="center"/>
              <w:rPr>
                <w:rFonts w:hint="eastAsia" w:ascii="宋体" w:hAnsi="宋体" w:cs="宋体"/>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vAlign w:val="center"/>
          </w:tcPr>
          <w:p w14:paraId="71BA7384">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 xml:space="preserve">电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话</w:t>
            </w:r>
          </w:p>
        </w:tc>
        <w:tc>
          <w:tcPr>
            <w:tcW w:w="2882" w:type="dxa"/>
            <w:gridSpan w:val="3"/>
            <w:tcBorders>
              <w:top w:val="single" w:color="auto" w:sz="4" w:space="0"/>
              <w:left w:val="single" w:color="auto" w:sz="4" w:space="0"/>
              <w:bottom w:val="single" w:color="auto" w:sz="4" w:space="0"/>
              <w:right w:val="single" w:color="auto" w:sz="4" w:space="0"/>
            </w:tcBorders>
            <w:vAlign w:val="center"/>
          </w:tcPr>
          <w:p w14:paraId="38576406">
            <w:pPr>
              <w:topLinePunct/>
              <w:snapToGrid w:val="0"/>
              <w:spacing w:line="360" w:lineRule="auto"/>
              <w:jc w:val="center"/>
              <w:rPr>
                <w:rFonts w:hint="eastAsia" w:ascii="宋体" w:hAnsi="宋体" w:cs="宋体"/>
                <w:color w:val="auto"/>
                <w:szCs w:val="21"/>
                <w:highlight w:val="none"/>
              </w:rPr>
            </w:pPr>
          </w:p>
        </w:tc>
      </w:tr>
      <w:tr w14:paraId="580A3B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908" w:type="dxa"/>
            <w:vMerge w:val="continue"/>
            <w:tcBorders>
              <w:top w:val="single" w:color="auto" w:sz="4" w:space="0"/>
              <w:left w:val="single" w:color="auto" w:sz="4" w:space="0"/>
              <w:bottom w:val="single" w:color="auto" w:sz="4" w:space="0"/>
              <w:right w:val="single" w:color="auto" w:sz="4" w:space="0"/>
            </w:tcBorders>
            <w:vAlign w:val="center"/>
          </w:tcPr>
          <w:p w14:paraId="2C539B71">
            <w:pPr>
              <w:topLinePunct/>
              <w:snapToGrid w:val="0"/>
              <w:spacing w:line="360" w:lineRule="auto"/>
              <w:jc w:val="center"/>
              <w:rPr>
                <w:rFonts w:hint="eastAsia" w:ascii="宋体" w:hAnsi="宋体" w:cs="宋体"/>
                <w:color w:val="auto"/>
                <w:szCs w:val="21"/>
                <w:highlight w:val="none"/>
              </w:rPr>
            </w:pPr>
          </w:p>
        </w:tc>
        <w:tc>
          <w:tcPr>
            <w:tcW w:w="1035" w:type="dxa"/>
            <w:tcBorders>
              <w:top w:val="single" w:color="auto" w:sz="4" w:space="0"/>
              <w:left w:val="single" w:color="auto" w:sz="4" w:space="0"/>
              <w:bottom w:val="single" w:color="auto" w:sz="4" w:space="0"/>
              <w:right w:val="single" w:color="auto" w:sz="4" w:space="0"/>
            </w:tcBorders>
            <w:vAlign w:val="center"/>
          </w:tcPr>
          <w:p w14:paraId="3F61CF98">
            <w:pPr>
              <w:topLinePunct/>
              <w:snapToGrid w:val="0"/>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邮  箱</w:t>
            </w:r>
          </w:p>
        </w:tc>
        <w:tc>
          <w:tcPr>
            <w:tcW w:w="2696" w:type="dxa"/>
            <w:gridSpan w:val="4"/>
            <w:tcBorders>
              <w:top w:val="single" w:color="auto" w:sz="4" w:space="0"/>
              <w:left w:val="single" w:color="auto" w:sz="4" w:space="0"/>
              <w:bottom w:val="single" w:color="auto" w:sz="4" w:space="0"/>
              <w:right w:val="single" w:color="auto" w:sz="4" w:space="0"/>
            </w:tcBorders>
            <w:vAlign w:val="center"/>
          </w:tcPr>
          <w:p w14:paraId="3FFFBDC2">
            <w:pPr>
              <w:topLinePunct/>
              <w:snapToGrid w:val="0"/>
              <w:spacing w:line="360" w:lineRule="auto"/>
              <w:jc w:val="center"/>
              <w:rPr>
                <w:rFonts w:hint="eastAsia" w:ascii="宋体" w:hAnsi="宋体" w:cs="宋体"/>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vAlign w:val="center"/>
          </w:tcPr>
          <w:p w14:paraId="32124FFC">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网</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址</w:t>
            </w:r>
          </w:p>
        </w:tc>
        <w:tc>
          <w:tcPr>
            <w:tcW w:w="2882" w:type="dxa"/>
            <w:gridSpan w:val="3"/>
            <w:tcBorders>
              <w:top w:val="single" w:color="auto" w:sz="4" w:space="0"/>
              <w:left w:val="single" w:color="auto" w:sz="4" w:space="0"/>
              <w:bottom w:val="single" w:color="auto" w:sz="4" w:space="0"/>
              <w:right w:val="single" w:color="auto" w:sz="4" w:space="0"/>
            </w:tcBorders>
            <w:vAlign w:val="center"/>
          </w:tcPr>
          <w:p w14:paraId="2B83DA5A">
            <w:pPr>
              <w:topLinePunct/>
              <w:snapToGrid w:val="0"/>
              <w:spacing w:line="360" w:lineRule="auto"/>
              <w:jc w:val="center"/>
              <w:rPr>
                <w:rFonts w:hint="eastAsia" w:ascii="宋体" w:hAnsi="宋体" w:cs="宋体"/>
                <w:color w:val="auto"/>
                <w:szCs w:val="21"/>
                <w:highlight w:val="none"/>
              </w:rPr>
            </w:pPr>
          </w:p>
        </w:tc>
      </w:tr>
      <w:tr w14:paraId="275ABF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908" w:type="dxa"/>
            <w:tcBorders>
              <w:top w:val="single" w:color="auto" w:sz="4" w:space="0"/>
              <w:left w:val="single" w:color="auto" w:sz="4" w:space="0"/>
              <w:bottom w:val="single" w:color="auto" w:sz="4" w:space="0"/>
              <w:right w:val="single" w:color="auto" w:sz="4" w:space="0"/>
            </w:tcBorders>
            <w:vAlign w:val="center"/>
          </w:tcPr>
          <w:p w14:paraId="77443AEA">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法定代表人</w:t>
            </w:r>
          </w:p>
        </w:tc>
        <w:tc>
          <w:tcPr>
            <w:tcW w:w="1035" w:type="dxa"/>
            <w:tcBorders>
              <w:top w:val="single" w:color="auto" w:sz="4" w:space="0"/>
              <w:left w:val="single" w:color="auto" w:sz="4" w:space="0"/>
              <w:bottom w:val="single" w:color="auto" w:sz="4" w:space="0"/>
              <w:right w:val="single" w:color="auto" w:sz="4" w:space="0"/>
            </w:tcBorders>
            <w:vAlign w:val="center"/>
          </w:tcPr>
          <w:p w14:paraId="62B1DF5A">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1125" w:type="dxa"/>
            <w:tcBorders>
              <w:top w:val="single" w:color="auto" w:sz="4" w:space="0"/>
              <w:left w:val="single" w:color="auto" w:sz="4" w:space="0"/>
              <w:bottom w:val="single" w:color="auto" w:sz="4" w:space="0"/>
              <w:right w:val="single" w:color="auto" w:sz="4" w:space="0"/>
            </w:tcBorders>
            <w:vAlign w:val="center"/>
          </w:tcPr>
          <w:p w14:paraId="67F76F10">
            <w:pPr>
              <w:topLinePunct/>
              <w:snapToGrid w:val="0"/>
              <w:spacing w:line="360" w:lineRule="auto"/>
              <w:jc w:val="center"/>
              <w:rPr>
                <w:rFonts w:hint="eastAsia" w:ascii="宋体" w:hAnsi="宋体" w:cs="宋体"/>
                <w:color w:val="auto"/>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14:paraId="47A0A83F">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vAlign w:val="center"/>
          </w:tcPr>
          <w:p w14:paraId="7CB9E5C8">
            <w:pPr>
              <w:topLinePunct/>
              <w:snapToGrid w:val="0"/>
              <w:spacing w:line="360" w:lineRule="auto"/>
              <w:jc w:val="center"/>
              <w:rPr>
                <w:rFonts w:hint="eastAsia" w:ascii="宋体" w:hAnsi="宋体" w:cs="宋体"/>
                <w:color w:val="auto"/>
                <w:szCs w:val="21"/>
                <w:highlight w:val="none"/>
              </w:rPr>
            </w:pPr>
          </w:p>
        </w:tc>
        <w:tc>
          <w:tcPr>
            <w:tcW w:w="860" w:type="dxa"/>
            <w:tcBorders>
              <w:top w:val="single" w:color="auto" w:sz="4" w:space="0"/>
              <w:left w:val="single" w:color="auto" w:sz="4" w:space="0"/>
              <w:bottom w:val="single" w:color="auto" w:sz="4" w:space="0"/>
              <w:right w:val="single" w:color="auto" w:sz="4" w:space="0"/>
            </w:tcBorders>
            <w:vAlign w:val="center"/>
          </w:tcPr>
          <w:p w14:paraId="517E641A">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电话</w:t>
            </w:r>
          </w:p>
        </w:tc>
        <w:tc>
          <w:tcPr>
            <w:tcW w:w="1532" w:type="dxa"/>
            <w:tcBorders>
              <w:top w:val="single" w:color="auto" w:sz="4" w:space="0"/>
              <w:left w:val="single" w:color="auto" w:sz="4" w:space="0"/>
              <w:bottom w:val="single" w:color="auto" w:sz="4" w:space="0"/>
              <w:right w:val="single" w:color="auto" w:sz="4" w:space="0"/>
            </w:tcBorders>
            <w:vAlign w:val="center"/>
          </w:tcPr>
          <w:p w14:paraId="074055DF">
            <w:pPr>
              <w:topLinePunct/>
              <w:snapToGrid w:val="0"/>
              <w:spacing w:line="360" w:lineRule="auto"/>
              <w:jc w:val="center"/>
              <w:rPr>
                <w:rFonts w:hint="eastAsia" w:ascii="宋体" w:hAnsi="宋体" w:cs="宋体"/>
                <w:color w:val="auto"/>
                <w:szCs w:val="21"/>
                <w:highlight w:val="none"/>
              </w:rPr>
            </w:pPr>
          </w:p>
        </w:tc>
      </w:tr>
      <w:tr w14:paraId="4BE66F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908" w:type="dxa"/>
            <w:tcBorders>
              <w:top w:val="single" w:color="auto" w:sz="4" w:space="0"/>
              <w:left w:val="single" w:color="auto" w:sz="4" w:space="0"/>
              <w:bottom w:val="single" w:color="auto" w:sz="4" w:space="0"/>
              <w:right w:val="single" w:color="auto" w:sz="4" w:space="0"/>
            </w:tcBorders>
            <w:vAlign w:val="center"/>
          </w:tcPr>
          <w:p w14:paraId="5026BA83">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成立时间</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5D10ECB4">
            <w:pPr>
              <w:topLinePunct/>
              <w:snapToGrid w:val="0"/>
              <w:spacing w:line="360" w:lineRule="auto"/>
              <w:jc w:val="center"/>
              <w:rPr>
                <w:rFonts w:hint="eastAsia" w:ascii="宋体" w:hAnsi="宋体" w:cs="宋体"/>
                <w:color w:val="auto"/>
                <w:szCs w:val="21"/>
                <w:highlight w:val="none"/>
              </w:rPr>
            </w:pPr>
          </w:p>
        </w:tc>
        <w:tc>
          <w:tcPr>
            <w:tcW w:w="5531" w:type="dxa"/>
            <w:gridSpan w:val="7"/>
            <w:tcBorders>
              <w:top w:val="single" w:color="auto" w:sz="4" w:space="0"/>
              <w:left w:val="single" w:color="auto" w:sz="4" w:space="0"/>
              <w:bottom w:val="single" w:color="auto" w:sz="4" w:space="0"/>
              <w:right w:val="single" w:color="auto" w:sz="4" w:space="0"/>
            </w:tcBorders>
            <w:vAlign w:val="center"/>
          </w:tcPr>
          <w:p w14:paraId="5DD59268">
            <w:pPr>
              <w:topLinePunct/>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员工总人数：</w:t>
            </w:r>
          </w:p>
        </w:tc>
      </w:tr>
      <w:tr w14:paraId="11E3DD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1908" w:type="dxa"/>
            <w:tcBorders>
              <w:top w:val="single" w:color="auto" w:sz="4" w:space="0"/>
              <w:left w:val="single" w:color="auto" w:sz="4" w:space="0"/>
              <w:bottom w:val="single" w:color="auto" w:sz="4" w:space="0"/>
              <w:right w:val="single" w:color="auto" w:sz="4" w:space="0"/>
            </w:tcBorders>
            <w:vAlign w:val="center"/>
          </w:tcPr>
          <w:p w14:paraId="620DE853">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企业资质等级</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2609AF9A">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（如有）</w:t>
            </w:r>
          </w:p>
        </w:tc>
        <w:tc>
          <w:tcPr>
            <w:tcW w:w="840" w:type="dxa"/>
            <w:vMerge w:val="restart"/>
            <w:tcBorders>
              <w:top w:val="single" w:color="auto" w:sz="4" w:space="0"/>
              <w:left w:val="single" w:color="auto" w:sz="4" w:space="0"/>
              <w:bottom w:val="single" w:color="auto" w:sz="4" w:space="0"/>
              <w:right w:val="single" w:color="auto" w:sz="4" w:space="0"/>
            </w:tcBorders>
            <w:vAlign w:val="center"/>
          </w:tcPr>
          <w:p w14:paraId="641203DC">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其中</w:t>
            </w: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5658CEA5">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1、各类注册人员</w:t>
            </w:r>
          </w:p>
        </w:tc>
        <w:tc>
          <w:tcPr>
            <w:tcW w:w="2392" w:type="dxa"/>
            <w:gridSpan w:val="2"/>
            <w:tcBorders>
              <w:top w:val="single" w:color="auto" w:sz="4" w:space="0"/>
              <w:left w:val="single" w:color="auto" w:sz="4" w:space="0"/>
              <w:bottom w:val="single" w:color="auto" w:sz="4" w:space="0"/>
              <w:right w:val="single" w:color="auto" w:sz="4" w:space="0"/>
            </w:tcBorders>
            <w:vAlign w:val="center"/>
          </w:tcPr>
          <w:p w14:paraId="35A71225">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（如有）</w:t>
            </w:r>
          </w:p>
        </w:tc>
      </w:tr>
      <w:tr w14:paraId="770895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41" w:hRule="atLeast"/>
        </w:trPr>
        <w:tc>
          <w:tcPr>
            <w:tcW w:w="1908" w:type="dxa"/>
            <w:tcBorders>
              <w:top w:val="single" w:color="auto" w:sz="4" w:space="0"/>
              <w:left w:val="single" w:color="auto" w:sz="4" w:space="0"/>
              <w:bottom w:val="single" w:color="auto" w:sz="4" w:space="0"/>
              <w:right w:val="single" w:color="auto" w:sz="4" w:space="0"/>
            </w:tcBorders>
            <w:vAlign w:val="center"/>
          </w:tcPr>
          <w:p w14:paraId="7FE983DD">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营业执照号</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7AB75632">
            <w:pPr>
              <w:topLinePunct/>
              <w:snapToGrid w:val="0"/>
              <w:spacing w:line="360" w:lineRule="auto"/>
              <w:jc w:val="center"/>
              <w:rPr>
                <w:rFonts w:hint="eastAsia" w:ascii="宋体" w:hAnsi="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7EB27339">
            <w:pPr>
              <w:topLinePunct/>
              <w:snapToGrid w:val="0"/>
              <w:spacing w:line="360" w:lineRule="auto"/>
              <w:jc w:val="center"/>
              <w:rPr>
                <w:rFonts w:hint="eastAsia" w:ascii="宋体" w:hAnsi="宋体" w:cs="宋体"/>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1B64D7A2">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2、高级职称人员</w:t>
            </w:r>
          </w:p>
        </w:tc>
        <w:tc>
          <w:tcPr>
            <w:tcW w:w="2392" w:type="dxa"/>
            <w:gridSpan w:val="2"/>
            <w:tcBorders>
              <w:top w:val="single" w:color="auto" w:sz="4" w:space="0"/>
              <w:left w:val="single" w:color="auto" w:sz="4" w:space="0"/>
              <w:bottom w:val="single" w:color="auto" w:sz="4" w:space="0"/>
              <w:right w:val="single" w:color="auto" w:sz="4" w:space="0"/>
            </w:tcBorders>
            <w:vAlign w:val="center"/>
          </w:tcPr>
          <w:p w14:paraId="7EA002DC">
            <w:pPr>
              <w:topLinePunct/>
              <w:snapToGrid w:val="0"/>
              <w:spacing w:line="360" w:lineRule="auto"/>
              <w:jc w:val="center"/>
              <w:rPr>
                <w:rFonts w:hint="eastAsia" w:ascii="宋体" w:hAnsi="宋体" w:cs="宋体"/>
                <w:color w:val="auto"/>
                <w:szCs w:val="21"/>
                <w:highlight w:val="none"/>
              </w:rPr>
            </w:pPr>
          </w:p>
        </w:tc>
      </w:tr>
      <w:tr w14:paraId="3E4D6F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61" w:hRule="atLeast"/>
        </w:trPr>
        <w:tc>
          <w:tcPr>
            <w:tcW w:w="1908" w:type="dxa"/>
            <w:tcBorders>
              <w:top w:val="single" w:color="auto" w:sz="4" w:space="0"/>
              <w:left w:val="single" w:color="auto" w:sz="4" w:space="0"/>
              <w:bottom w:val="single" w:color="auto" w:sz="4" w:space="0"/>
              <w:right w:val="single" w:color="auto" w:sz="4" w:space="0"/>
            </w:tcBorders>
            <w:vAlign w:val="center"/>
          </w:tcPr>
          <w:p w14:paraId="5CD7FBA5">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注册资金（资本）</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4C7E995A">
            <w:pPr>
              <w:topLinePunct/>
              <w:snapToGrid w:val="0"/>
              <w:spacing w:line="360" w:lineRule="auto"/>
              <w:jc w:val="center"/>
              <w:rPr>
                <w:rFonts w:hint="eastAsia" w:ascii="宋体" w:hAnsi="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45DFB4BA">
            <w:pPr>
              <w:topLinePunct/>
              <w:snapToGrid w:val="0"/>
              <w:spacing w:line="360" w:lineRule="auto"/>
              <w:jc w:val="center"/>
              <w:rPr>
                <w:rFonts w:hint="eastAsia" w:ascii="宋体" w:hAnsi="宋体" w:cs="宋体"/>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4AB2C123">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3、中级职称人员</w:t>
            </w:r>
          </w:p>
        </w:tc>
        <w:tc>
          <w:tcPr>
            <w:tcW w:w="2392" w:type="dxa"/>
            <w:gridSpan w:val="2"/>
            <w:tcBorders>
              <w:top w:val="single" w:color="auto" w:sz="4" w:space="0"/>
              <w:left w:val="single" w:color="auto" w:sz="4" w:space="0"/>
              <w:bottom w:val="single" w:color="auto" w:sz="4" w:space="0"/>
              <w:right w:val="single" w:color="auto" w:sz="4" w:space="0"/>
            </w:tcBorders>
            <w:vAlign w:val="center"/>
          </w:tcPr>
          <w:p w14:paraId="54C84E4B">
            <w:pPr>
              <w:topLinePunct/>
              <w:snapToGrid w:val="0"/>
              <w:spacing w:line="360" w:lineRule="auto"/>
              <w:jc w:val="center"/>
              <w:rPr>
                <w:rFonts w:hint="eastAsia" w:ascii="宋体" w:hAnsi="宋体" w:cs="宋体"/>
                <w:color w:val="auto"/>
                <w:szCs w:val="21"/>
                <w:highlight w:val="none"/>
              </w:rPr>
            </w:pPr>
          </w:p>
        </w:tc>
      </w:tr>
      <w:tr w14:paraId="67CEF9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1908" w:type="dxa"/>
            <w:tcBorders>
              <w:top w:val="single" w:color="auto" w:sz="4" w:space="0"/>
              <w:left w:val="single" w:color="auto" w:sz="4" w:space="0"/>
              <w:bottom w:val="single" w:color="auto" w:sz="4" w:space="0"/>
              <w:right w:val="single" w:color="auto" w:sz="4" w:space="0"/>
            </w:tcBorders>
            <w:vAlign w:val="center"/>
          </w:tcPr>
          <w:p w14:paraId="017CCDA6">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实缴资金（资本）</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2A912551">
            <w:pPr>
              <w:topLinePunct/>
              <w:snapToGrid w:val="0"/>
              <w:spacing w:line="360" w:lineRule="auto"/>
              <w:jc w:val="center"/>
              <w:rPr>
                <w:rFonts w:hint="eastAsia" w:ascii="宋体" w:hAnsi="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64738D94">
            <w:pPr>
              <w:topLinePunct/>
              <w:snapToGrid w:val="0"/>
              <w:spacing w:line="360" w:lineRule="auto"/>
              <w:jc w:val="center"/>
              <w:rPr>
                <w:rFonts w:hint="eastAsia" w:ascii="宋体" w:hAnsi="宋体" w:cs="宋体"/>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6AB6370E">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4、初级职称人员</w:t>
            </w:r>
          </w:p>
        </w:tc>
        <w:tc>
          <w:tcPr>
            <w:tcW w:w="2392" w:type="dxa"/>
            <w:gridSpan w:val="2"/>
            <w:tcBorders>
              <w:top w:val="single" w:color="auto" w:sz="4" w:space="0"/>
              <w:left w:val="single" w:color="auto" w:sz="4" w:space="0"/>
              <w:bottom w:val="single" w:color="auto" w:sz="4" w:space="0"/>
              <w:right w:val="single" w:color="auto" w:sz="4" w:space="0"/>
            </w:tcBorders>
            <w:vAlign w:val="center"/>
          </w:tcPr>
          <w:p w14:paraId="744CD58E">
            <w:pPr>
              <w:topLinePunct/>
              <w:snapToGrid w:val="0"/>
              <w:spacing w:line="360" w:lineRule="auto"/>
              <w:jc w:val="center"/>
              <w:rPr>
                <w:rFonts w:hint="eastAsia" w:ascii="宋体" w:hAnsi="宋体" w:cs="宋体"/>
                <w:color w:val="auto"/>
                <w:szCs w:val="21"/>
                <w:highlight w:val="none"/>
              </w:rPr>
            </w:pPr>
          </w:p>
        </w:tc>
      </w:tr>
      <w:tr w14:paraId="4EC1A1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1908" w:type="dxa"/>
            <w:tcBorders>
              <w:top w:val="single" w:color="auto" w:sz="4" w:space="0"/>
              <w:left w:val="single" w:color="auto" w:sz="4" w:space="0"/>
              <w:bottom w:val="single" w:color="auto" w:sz="4" w:space="0"/>
              <w:right w:val="single" w:color="auto" w:sz="4" w:space="0"/>
            </w:tcBorders>
            <w:vAlign w:val="center"/>
          </w:tcPr>
          <w:p w14:paraId="7257310E">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基本存款账户开户银行</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1255D470">
            <w:pPr>
              <w:topLinePunct/>
              <w:snapToGrid w:val="0"/>
              <w:spacing w:line="360" w:lineRule="auto"/>
              <w:jc w:val="center"/>
              <w:rPr>
                <w:rFonts w:hint="eastAsia" w:ascii="宋体" w:hAnsi="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0D271949">
            <w:pPr>
              <w:topLinePunct/>
              <w:snapToGrid w:val="0"/>
              <w:spacing w:line="360" w:lineRule="auto"/>
              <w:jc w:val="center"/>
              <w:rPr>
                <w:rFonts w:hint="eastAsia" w:ascii="宋体" w:hAnsi="宋体" w:cs="宋体"/>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446FC09B">
            <w:pPr>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1-4人员合计</w:t>
            </w:r>
          </w:p>
        </w:tc>
        <w:tc>
          <w:tcPr>
            <w:tcW w:w="2392" w:type="dxa"/>
            <w:gridSpan w:val="2"/>
            <w:tcBorders>
              <w:top w:val="single" w:color="auto" w:sz="4" w:space="0"/>
              <w:left w:val="single" w:color="auto" w:sz="4" w:space="0"/>
              <w:bottom w:val="single" w:color="auto" w:sz="4" w:space="0"/>
              <w:right w:val="single" w:color="auto" w:sz="4" w:space="0"/>
            </w:tcBorders>
            <w:vAlign w:val="center"/>
          </w:tcPr>
          <w:p w14:paraId="77BCD590">
            <w:pPr>
              <w:topLinePunct/>
              <w:snapToGrid w:val="0"/>
              <w:spacing w:line="360" w:lineRule="auto"/>
              <w:jc w:val="center"/>
              <w:rPr>
                <w:rFonts w:hint="eastAsia" w:ascii="宋体" w:hAnsi="宋体" w:cs="宋体"/>
                <w:color w:val="auto"/>
                <w:szCs w:val="21"/>
                <w:highlight w:val="none"/>
              </w:rPr>
            </w:pPr>
          </w:p>
        </w:tc>
      </w:tr>
      <w:tr w14:paraId="560AE7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97" w:hRule="atLeast"/>
        </w:trPr>
        <w:tc>
          <w:tcPr>
            <w:tcW w:w="1908" w:type="dxa"/>
            <w:tcBorders>
              <w:top w:val="single" w:color="auto" w:sz="4" w:space="0"/>
              <w:left w:val="single" w:color="auto" w:sz="4" w:space="0"/>
              <w:bottom w:val="single" w:color="auto" w:sz="4" w:space="0"/>
              <w:right w:val="single" w:color="auto" w:sz="4" w:space="0"/>
            </w:tcBorders>
            <w:vAlign w:val="center"/>
          </w:tcPr>
          <w:p w14:paraId="2FD4D51E">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账号</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184FA873">
            <w:pPr>
              <w:topLinePunct/>
              <w:snapToGrid w:val="0"/>
              <w:spacing w:line="360" w:lineRule="auto"/>
              <w:jc w:val="center"/>
              <w:rPr>
                <w:rFonts w:hint="eastAsia" w:ascii="宋体" w:hAnsi="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59AE3CFB">
            <w:pPr>
              <w:topLinePunct/>
              <w:snapToGrid w:val="0"/>
              <w:spacing w:line="360" w:lineRule="auto"/>
              <w:jc w:val="center"/>
              <w:rPr>
                <w:rFonts w:hint="eastAsia" w:ascii="宋体" w:hAnsi="宋体" w:cs="宋体"/>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367D2290">
            <w:pPr>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其他人员</w:t>
            </w:r>
          </w:p>
        </w:tc>
        <w:tc>
          <w:tcPr>
            <w:tcW w:w="2392" w:type="dxa"/>
            <w:gridSpan w:val="2"/>
            <w:tcBorders>
              <w:top w:val="single" w:color="auto" w:sz="4" w:space="0"/>
              <w:left w:val="single" w:color="auto" w:sz="4" w:space="0"/>
              <w:bottom w:val="single" w:color="auto" w:sz="4" w:space="0"/>
              <w:right w:val="single" w:color="auto" w:sz="4" w:space="0"/>
            </w:tcBorders>
            <w:vAlign w:val="center"/>
          </w:tcPr>
          <w:p w14:paraId="2E4BD9B8">
            <w:pPr>
              <w:topLinePunct/>
              <w:snapToGrid w:val="0"/>
              <w:spacing w:line="360" w:lineRule="auto"/>
              <w:jc w:val="center"/>
              <w:rPr>
                <w:rFonts w:hint="eastAsia" w:ascii="宋体" w:hAnsi="宋体" w:cs="宋体"/>
                <w:color w:val="auto"/>
                <w:szCs w:val="21"/>
                <w:highlight w:val="none"/>
              </w:rPr>
            </w:pPr>
          </w:p>
        </w:tc>
      </w:tr>
      <w:tr w14:paraId="588049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trPr>
        <w:tc>
          <w:tcPr>
            <w:tcW w:w="1908" w:type="dxa"/>
            <w:tcBorders>
              <w:top w:val="single" w:color="auto" w:sz="4" w:space="0"/>
              <w:left w:val="single" w:color="auto" w:sz="4" w:space="0"/>
              <w:bottom w:val="single" w:color="auto" w:sz="4" w:space="0"/>
              <w:right w:val="single" w:color="auto" w:sz="4" w:space="0"/>
            </w:tcBorders>
            <w:vAlign w:val="center"/>
          </w:tcPr>
          <w:p w14:paraId="58FB4031">
            <w:pPr>
              <w:tabs>
                <w:tab w:val="left" w:pos="900"/>
                <w:tab w:val="left" w:pos="1080"/>
              </w:tabs>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委托代理人姓名</w:t>
            </w:r>
          </w:p>
        </w:tc>
        <w:tc>
          <w:tcPr>
            <w:tcW w:w="3000" w:type="dxa"/>
            <w:gridSpan w:val="3"/>
            <w:tcBorders>
              <w:top w:val="single" w:color="auto" w:sz="4" w:space="0"/>
              <w:left w:val="single" w:color="auto" w:sz="4" w:space="0"/>
              <w:bottom w:val="single" w:color="auto" w:sz="4" w:space="0"/>
              <w:right w:val="single" w:color="auto" w:sz="4" w:space="0"/>
            </w:tcBorders>
            <w:vAlign w:val="center"/>
          </w:tcPr>
          <w:p w14:paraId="4F3EBE61">
            <w:pPr>
              <w:tabs>
                <w:tab w:val="left" w:pos="900"/>
                <w:tab w:val="left" w:pos="1080"/>
              </w:tabs>
              <w:snapToGrid w:val="0"/>
              <w:spacing w:line="360" w:lineRule="auto"/>
              <w:rPr>
                <w:rFonts w:hint="eastAsia" w:ascii="宋体" w:hAnsi="宋体" w:cs="宋体"/>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16B08843">
            <w:pPr>
              <w:tabs>
                <w:tab w:val="left" w:pos="900"/>
                <w:tab w:val="left" w:pos="1080"/>
              </w:tabs>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职   务</w:t>
            </w:r>
          </w:p>
        </w:tc>
        <w:tc>
          <w:tcPr>
            <w:tcW w:w="2392" w:type="dxa"/>
            <w:gridSpan w:val="2"/>
            <w:tcBorders>
              <w:top w:val="single" w:color="auto" w:sz="4" w:space="0"/>
              <w:left w:val="single" w:color="auto" w:sz="4" w:space="0"/>
              <w:bottom w:val="single" w:color="auto" w:sz="4" w:space="0"/>
              <w:right w:val="single" w:color="auto" w:sz="4" w:space="0"/>
            </w:tcBorders>
            <w:vAlign w:val="center"/>
          </w:tcPr>
          <w:p w14:paraId="2B1F0E8D">
            <w:pPr>
              <w:tabs>
                <w:tab w:val="left" w:pos="900"/>
                <w:tab w:val="left" w:pos="1080"/>
              </w:tabs>
              <w:snapToGrid w:val="0"/>
              <w:spacing w:line="360" w:lineRule="auto"/>
              <w:rPr>
                <w:rFonts w:hint="eastAsia" w:ascii="宋体" w:hAnsi="宋体" w:cs="宋体"/>
                <w:color w:val="auto"/>
                <w:szCs w:val="21"/>
                <w:highlight w:val="none"/>
              </w:rPr>
            </w:pPr>
          </w:p>
        </w:tc>
      </w:tr>
      <w:tr w14:paraId="64EF3B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trPr>
        <w:tc>
          <w:tcPr>
            <w:tcW w:w="1908" w:type="dxa"/>
            <w:tcBorders>
              <w:top w:val="single" w:color="auto" w:sz="4" w:space="0"/>
              <w:left w:val="single" w:color="auto" w:sz="4" w:space="0"/>
              <w:bottom w:val="single" w:color="auto" w:sz="4" w:space="0"/>
              <w:right w:val="single" w:color="auto" w:sz="4" w:space="0"/>
            </w:tcBorders>
            <w:vAlign w:val="center"/>
          </w:tcPr>
          <w:p w14:paraId="09861B43">
            <w:pPr>
              <w:tabs>
                <w:tab w:val="left" w:pos="900"/>
                <w:tab w:val="left" w:pos="1080"/>
              </w:tabs>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固定电话</w:t>
            </w:r>
          </w:p>
        </w:tc>
        <w:tc>
          <w:tcPr>
            <w:tcW w:w="3000" w:type="dxa"/>
            <w:gridSpan w:val="3"/>
            <w:tcBorders>
              <w:top w:val="single" w:color="auto" w:sz="4" w:space="0"/>
              <w:left w:val="single" w:color="auto" w:sz="4" w:space="0"/>
              <w:bottom w:val="single" w:color="auto" w:sz="4" w:space="0"/>
              <w:right w:val="single" w:color="auto" w:sz="4" w:space="0"/>
            </w:tcBorders>
            <w:vAlign w:val="center"/>
          </w:tcPr>
          <w:p w14:paraId="564534DF">
            <w:pPr>
              <w:tabs>
                <w:tab w:val="left" w:pos="900"/>
                <w:tab w:val="left" w:pos="1080"/>
              </w:tabs>
              <w:snapToGrid w:val="0"/>
              <w:spacing w:line="360" w:lineRule="auto"/>
              <w:rPr>
                <w:rFonts w:hint="eastAsia" w:ascii="宋体" w:hAnsi="宋体" w:cs="宋体"/>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7C163FBE">
            <w:pPr>
              <w:tabs>
                <w:tab w:val="left" w:pos="900"/>
                <w:tab w:val="left" w:pos="1080"/>
              </w:tabs>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手   机</w:t>
            </w:r>
          </w:p>
        </w:tc>
        <w:tc>
          <w:tcPr>
            <w:tcW w:w="2392" w:type="dxa"/>
            <w:gridSpan w:val="2"/>
            <w:tcBorders>
              <w:top w:val="single" w:color="auto" w:sz="4" w:space="0"/>
              <w:left w:val="single" w:color="auto" w:sz="4" w:space="0"/>
              <w:bottom w:val="single" w:color="auto" w:sz="4" w:space="0"/>
              <w:right w:val="single" w:color="auto" w:sz="4" w:space="0"/>
            </w:tcBorders>
            <w:vAlign w:val="center"/>
          </w:tcPr>
          <w:p w14:paraId="0630CFEF">
            <w:pPr>
              <w:tabs>
                <w:tab w:val="left" w:pos="900"/>
                <w:tab w:val="left" w:pos="1080"/>
              </w:tabs>
              <w:snapToGrid w:val="0"/>
              <w:spacing w:line="360" w:lineRule="auto"/>
              <w:rPr>
                <w:rFonts w:hint="eastAsia" w:ascii="宋体" w:hAnsi="宋体" w:cs="宋体"/>
                <w:color w:val="auto"/>
                <w:szCs w:val="21"/>
                <w:highlight w:val="none"/>
              </w:rPr>
            </w:pPr>
          </w:p>
        </w:tc>
      </w:tr>
      <w:tr w14:paraId="52BC5C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trPr>
        <w:tc>
          <w:tcPr>
            <w:tcW w:w="1908" w:type="dxa"/>
            <w:tcBorders>
              <w:top w:val="single" w:color="auto" w:sz="4" w:space="0"/>
              <w:left w:val="single" w:color="auto" w:sz="4" w:space="0"/>
              <w:bottom w:val="single" w:color="auto" w:sz="4" w:space="0"/>
              <w:right w:val="single" w:color="auto" w:sz="4" w:space="0"/>
            </w:tcBorders>
            <w:vAlign w:val="center"/>
          </w:tcPr>
          <w:p w14:paraId="3AFE332E">
            <w:pPr>
              <w:tabs>
                <w:tab w:val="left" w:pos="900"/>
                <w:tab w:val="left" w:pos="1080"/>
              </w:tabs>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传    真</w:t>
            </w:r>
          </w:p>
        </w:tc>
        <w:tc>
          <w:tcPr>
            <w:tcW w:w="3000" w:type="dxa"/>
            <w:gridSpan w:val="3"/>
            <w:tcBorders>
              <w:top w:val="single" w:color="auto" w:sz="4" w:space="0"/>
              <w:left w:val="single" w:color="auto" w:sz="4" w:space="0"/>
              <w:bottom w:val="single" w:color="auto" w:sz="4" w:space="0"/>
              <w:right w:val="single" w:color="auto" w:sz="4" w:space="0"/>
            </w:tcBorders>
            <w:vAlign w:val="center"/>
          </w:tcPr>
          <w:p w14:paraId="5C7BA9DB">
            <w:pPr>
              <w:tabs>
                <w:tab w:val="left" w:pos="900"/>
                <w:tab w:val="left" w:pos="1080"/>
              </w:tabs>
              <w:snapToGrid w:val="0"/>
              <w:spacing w:line="360" w:lineRule="auto"/>
              <w:rPr>
                <w:rFonts w:hint="eastAsia" w:ascii="宋体" w:hAnsi="宋体" w:cs="宋体"/>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067829C3">
            <w:pPr>
              <w:tabs>
                <w:tab w:val="left" w:pos="900"/>
                <w:tab w:val="left" w:pos="1080"/>
              </w:tabs>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邮   箱</w:t>
            </w:r>
          </w:p>
        </w:tc>
        <w:tc>
          <w:tcPr>
            <w:tcW w:w="2392" w:type="dxa"/>
            <w:gridSpan w:val="2"/>
            <w:tcBorders>
              <w:top w:val="single" w:color="auto" w:sz="4" w:space="0"/>
              <w:left w:val="single" w:color="auto" w:sz="4" w:space="0"/>
              <w:bottom w:val="single" w:color="auto" w:sz="4" w:space="0"/>
              <w:right w:val="single" w:color="auto" w:sz="4" w:space="0"/>
            </w:tcBorders>
            <w:vAlign w:val="center"/>
          </w:tcPr>
          <w:p w14:paraId="0C85F1E8">
            <w:pPr>
              <w:tabs>
                <w:tab w:val="left" w:pos="900"/>
                <w:tab w:val="left" w:pos="1080"/>
              </w:tabs>
              <w:snapToGrid w:val="0"/>
              <w:spacing w:line="360" w:lineRule="auto"/>
              <w:rPr>
                <w:rFonts w:hint="eastAsia" w:ascii="宋体" w:hAnsi="宋体" w:cs="宋体"/>
                <w:color w:val="auto"/>
                <w:szCs w:val="21"/>
                <w:highlight w:val="none"/>
              </w:rPr>
            </w:pPr>
          </w:p>
        </w:tc>
      </w:tr>
      <w:tr w14:paraId="77A42F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1908" w:type="dxa"/>
            <w:tcBorders>
              <w:top w:val="single" w:color="auto" w:sz="4" w:space="0"/>
              <w:left w:val="single" w:color="auto" w:sz="4" w:space="0"/>
              <w:right w:val="single" w:color="auto" w:sz="4" w:space="0"/>
            </w:tcBorders>
            <w:vAlign w:val="center"/>
          </w:tcPr>
          <w:p w14:paraId="61CE8C36">
            <w:pPr>
              <w:topLinePunct/>
              <w:snapToGrid w:val="0"/>
              <w:spacing w:line="360" w:lineRule="auto"/>
              <w:ind w:firstLine="210" w:firstLineChars="100"/>
              <w:jc w:val="center"/>
              <w:rPr>
                <w:rFonts w:hint="eastAsia" w:ascii="宋体" w:hAnsi="宋体" w:cs="宋体"/>
                <w:color w:val="auto"/>
                <w:szCs w:val="21"/>
                <w:highlight w:val="none"/>
              </w:rPr>
            </w:pPr>
            <w:r>
              <w:rPr>
                <w:rFonts w:hint="eastAsia" w:ascii="宋体" w:hAnsi="宋体" w:cs="宋体"/>
                <w:color w:val="auto"/>
                <w:szCs w:val="21"/>
                <w:highlight w:val="none"/>
              </w:rPr>
              <w:t>后附证明文件</w:t>
            </w:r>
          </w:p>
        </w:tc>
        <w:tc>
          <w:tcPr>
            <w:tcW w:w="7691" w:type="dxa"/>
            <w:gridSpan w:val="9"/>
            <w:tcBorders>
              <w:top w:val="single" w:color="auto" w:sz="4" w:space="0"/>
              <w:left w:val="single" w:color="auto" w:sz="4" w:space="0"/>
              <w:right w:val="single" w:color="auto" w:sz="4" w:space="0"/>
            </w:tcBorders>
            <w:vAlign w:val="center"/>
          </w:tcPr>
          <w:p w14:paraId="37A629DC">
            <w:pPr>
              <w:tabs>
                <w:tab w:val="left" w:pos="900"/>
                <w:tab w:val="left" w:pos="1080"/>
              </w:tabs>
              <w:snapToGrid w:val="0"/>
              <w:spacing w:line="360" w:lineRule="auto"/>
              <w:rPr>
                <w:rFonts w:hint="eastAsia" w:ascii="宋体" w:hAnsi="宋体" w:cs="宋体"/>
                <w:color w:val="auto"/>
                <w:highlight w:val="none"/>
              </w:rPr>
            </w:pPr>
            <w:r>
              <w:rPr>
                <w:rFonts w:hint="eastAsia" w:ascii="宋体" w:hAnsi="宋体" w:cs="宋体"/>
                <w:color w:val="auto"/>
                <w:highlight w:val="none"/>
              </w:rPr>
              <w:t>1、投标人介绍；</w:t>
            </w:r>
          </w:p>
        </w:tc>
      </w:tr>
      <w:tr w14:paraId="499502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908" w:type="dxa"/>
            <w:tcBorders>
              <w:top w:val="single" w:color="auto" w:sz="4" w:space="0"/>
              <w:left w:val="single" w:color="auto" w:sz="4" w:space="0"/>
              <w:bottom w:val="single" w:color="auto" w:sz="4" w:space="0"/>
              <w:right w:val="single" w:color="auto" w:sz="4" w:space="0"/>
            </w:tcBorders>
            <w:vAlign w:val="center"/>
          </w:tcPr>
          <w:p w14:paraId="08CAAA10">
            <w:pPr>
              <w:topLinePunct/>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c>
          <w:tcPr>
            <w:tcW w:w="7691" w:type="dxa"/>
            <w:gridSpan w:val="9"/>
            <w:tcBorders>
              <w:top w:val="single" w:color="auto" w:sz="4" w:space="0"/>
              <w:left w:val="single" w:color="auto" w:sz="4" w:space="0"/>
              <w:bottom w:val="single" w:color="auto" w:sz="4" w:space="0"/>
              <w:right w:val="single" w:color="auto" w:sz="4" w:space="0"/>
            </w:tcBorders>
            <w:vAlign w:val="center"/>
          </w:tcPr>
          <w:p w14:paraId="1386D817">
            <w:pPr>
              <w:topLinePunct/>
              <w:snapToGrid w:val="0"/>
              <w:spacing w:line="360" w:lineRule="auto"/>
              <w:jc w:val="center"/>
              <w:rPr>
                <w:rFonts w:hint="eastAsia" w:ascii="宋体" w:hAnsi="宋体" w:cs="宋体"/>
                <w:color w:val="auto"/>
                <w:szCs w:val="21"/>
                <w:highlight w:val="none"/>
              </w:rPr>
            </w:pPr>
          </w:p>
        </w:tc>
      </w:tr>
    </w:tbl>
    <w:p w14:paraId="42BCEE0F">
      <w:pPr>
        <w:jc w:val="center"/>
        <w:rPr>
          <w:rFonts w:ascii="宋体" w:hAnsi="宋体" w:cs="宋体"/>
          <w:b/>
          <w:sz w:val="28"/>
          <w:szCs w:val="28"/>
        </w:rPr>
      </w:pPr>
      <w:r>
        <w:rPr>
          <w:rFonts w:hint="eastAsia" w:ascii="宋体" w:hAnsi="宋体" w:cs="宋体"/>
          <w:color w:val="auto"/>
          <w:sz w:val="21"/>
          <w:szCs w:val="21"/>
          <w:highlight w:val="none"/>
        </w:rPr>
        <w:br w:type="page"/>
      </w:r>
      <w:r>
        <w:rPr>
          <w:rFonts w:hint="eastAsia" w:ascii="宋体" w:hAnsi="宋体" w:cs="宋体"/>
          <w:b/>
          <w:sz w:val="28"/>
          <w:szCs w:val="28"/>
        </w:rPr>
        <w:t>企业股东构成情况表</w:t>
      </w:r>
    </w:p>
    <w:tbl>
      <w:tblPr>
        <w:tblStyle w:val="28"/>
        <w:tblW w:w="945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5"/>
        <w:gridCol w:w="1335"/>
        <w:gridCol w:w="295"/>
        <w:gridCol w:w="1481"/>
        <w:gridCol w:w="1568"/>
        <w:gridCol w:w="657"/>
        <w:gridCol w:w="470"/>
        <w:gridCol w:w="568"/>
        <w:gridCol w:w="1186"/>
        <w:gridCol w:w="1193"/>
      </w:tblGrid>
      <w:tr w14:paraId="47C78F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2040" w:type="dxa"/>
            <w:gridSpan w:val="2"/>
            <w:tcBorders>
              <w:top w:val="single" w:color="auto" w:sz="4" w:space="0"/>
              <w:left w:val="single" w:color="auto" w:sz="4" w:space="0"/>
              <w:bottom w:val="single" w:color="auto" w:sz="4" w:space="0"/>
              <w:right w:val="single" w:color="auto" w:sz="4" w:space="0"/>
            </w:tcBorders>
            <w:vAlign w:val="center"/>
          </w:tcPr>
          <w:p w14:paraId="0CDD2F02">
            <w:pPr>
              <w:topLinePunct/>
              <w:spacing w:line="440" w:lineRule="exact"/>
              <w:jc w:val="center"/>
              <w:rPr>
                <w:rFonts w:ascii="宋体" w:hAnsi="宋体" w:cs="宋体"/>
                <w:szCs w:val="21"/>
              </w:rPr>
            </w:pPr>
            <w:r>
              <w:rPr>
                <w:rFonts w:hint="eastAsia" w:ascii="宋体" w:hAnsi="宋体" w:cs="宋体"/>
                <w:szCs w:val="21"/>
              </w:rPr>
              <w:t>企业名称</w:t>
            </w:r>
          </w:p>
        </w:tc>
        <w:tc>
          <w:tcPr>
            <w:tcW w:w="7418" w:type="dxa"/>
            <w:gridSpan w:val="8"/>
            <w:tcBorders>
              <w:top w:val="single" w:color="auto" w:sz="4" w:space="0"/>
              <w:left w:val="single" w:color="auto" w:sz="4" w:space="0"/>
              <w:bottom w:val="single" w:color="auto" w:sz="4" w:space="0"/>
              <w:right w:val="single" w:color="auto" w:sz="4" w:space="0"/>
            </w:tcBorders>
            <w:vAlign w:val="center"/>
          </w:tcPr>
          <w:p w14:paraId="1397D355">
            <w:pPr>
              <w:topLinePunct/>
              <w:spacing w:line="440" w:lineRule="exact"/>
              <w:jc w:val="center"/>
              <w:rPr>
                <w:rFonts w:ascii="宋体" w:hAnsi="宋体" w:cs="宋体"/>
                <w:szCs w:val="21"/>
              </w:rPr>
            </w:pPr>
          </w:p>
        </w:tc>
      </w:tr>
      <w:tr w14:paraId="662B45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040" w:type="dxa"/>
            <w:gridSpan w:val="2"/>
            <w:tcBorders>
              <w:top w:val="single" w:color="auto" w:sz="4" w:space="0"/>
              <w:left w:val="single" w:color="auto" w:sz="4" w:space="0"/>
              <w:bottom w:val="single" w:color="auto" w:sz="4" w:space="0"/>
              <w:right w:val="single" w:color="auto" w:sz="4" w:space="0"/>
            </w:tcBorders>
            <w:vAlign w:val="center"/>
          </w:tcPr>
          <w:p w14:paraId="5015B485">
            <w:pPr>
              <w:topLinePunct/>
              <w:spacing w:line="440" w:lineRule="exact"/>
              <w:jc w:val="center"/>
              <w:rPr>
                <w:rFonts w:ascii="宋体" w:hAnsi="宋体" w:cs="宋体"/>
                <w:szCs w:val="21"/>
              </w:rPr>
            </w:pPr>
            <w:r>
              <w:rPr>
                <w:rFonts w:hint="eastAsia" w:ascii="宋体" w:hAnsi="宋体" w:cs="宋体"/>
                <w:szCs w:val="21"/>
              </w:rPr>
              <w:t>注册地址</w:t>
            </w:r>
          </w:p>
        </w:tc>
        <w:tc>
          <w:tcPr>
            <w:tcW w:w="3344" w:type="dxa"/>
            <w:gridSpan w:val="3"/>
            <w:tcBorders>
              <w:top w:val="single" w:color="auto" w:sz="4" w:space="0"/>
              <w:left w:val="single" w:color="auto" w:sz="4" w:space="0"/>
              <w:bottom w:val="single" w:color="auto" w:sz="4" w:space="0"/>
              <w:right w:val="single" w:color="auto" w:sz="4" w:space="0"/>
            </w:tcBorders>
            <w:vAlign w:val="center"/>
          </w:tcPr>
          <w:p w14:paraId="43B84835">
            <w:pPr>
              <w:topLinePunct/>
              <w:spacing w:line="440" w:lineRule="exact"/>
              <w:jc w:val="center"/>
              <w:rPr>
                <w:rFonts w:ascii="宋体" w:hAnsi="宋体" w:cs="宋体"/>
                <w:szCs w:val="21"/>
              </w:rPr>
            </w:pPr>
          </w:p>
        </w:tc>
        <w:tc>
          <w:tcPr>
            <w:tcW w:w="1127" w:type="dxa"/>
            <w:gridSpan w:val="2"/>
            <w:tcBorders>
              <w:top w:val="single" w:color="auto" w:sz="4" w:space="0"/>
              <w:left w:val="single" w:color="auto" w:sz="4" w:space="0"/>
              <w:bottom w:val="single" w:color="auto" w:sz="4" w:space="0"/>
              <w:right w:val="single" w:color="auto" w:sz="4" w:space="0"/>
            </w:tcBorders>
            <w:vAlign w:val="center"/>
          </w:tcPr>
          <w:p w14:paraId="3130DE3D">
            <w:pPr>
              <w:topLinePunct/>
              <w:spacing w:line="440" w:lineRule="exact"/>
              <w:jc w:val="center"/>
              <w:rPr>
                <w:rFonts w:ascii="宋体" w:hAnsi="宋体" w:cs="宋体"/>
                <w:szCs w:val="21"/>
              </w:rPr>
            </w:pPr>
            <w:r>
              <w:rPr>
                <w:rFonts w:hint="eastAsia" w:ascii="宋体" w:hAnsi="宋体" w:cs="宋体"/>
                <w:szCs w:val="21"/>
              </w:rPr>
              <w:t>企业类型</w:t>
            </w:r>
          </w:p>
        </w:tc>
        <w:tc>
          <w:tcPr>
            <w:tcW w:w="2947" w:type="dxa"/>
            <w:gridSpan w:val="3"/>
            <w:tcBorders>
              <w:top w:val="single" w:color="auto" w:sz="4" w:space="0"/>
              <w:left w:val="single" w:color="auto" w:sz="4" w:space="0"/>
              <w:bottom w:val="single" w:color="auto" w:sz="4" w:space="0"/>
              <w:right w:val="single" w:color="auto" w:sz="4" w:space="0"/>
            </w:tcBorders>
            <w:vAlign w:val="center"/>
          </w:tcPr>
          <w:p w14:paraId="257665D4">
            <w:pPr>
              <w:topLinePunct/>
              <w:spacing w:line="440" w:lineRule="exact"/>
              <w:jc w:val="center"/>
              <w:rPr>
                <w:rFonts w:ascii="宋体" w:hAnsi="宋体" w:cs="宋体"/>
                <w:szCs w:val="21"/>
              </w:rPr>
            </w:pPr>
          </w:p>
        </w:tc>
      </w:tr>
      <w:tr w14:paraId="2C0FBD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2040" w:type="dxa"/>
            <w:gridSpan w:val="2"/>
            <w:tcBorders>
              <w:top w:val="single" w:color="auto" w:sz="4" w:space="0"/>
              <w:left w:val="single" w:color="auto" w:sz="4" w:space="0"/>
              <w:bottom w:val="single" w:color="auto" w:sz="4" w:space="0"/>
              <w:right w:val="single" w:color="auto" w:sz="4" w:space="0"/>
            </w:tcBorders>
            <w:vAlign w:val="center"/>
          </w:tcPr>
          <w:p w14:paraId="5CBE043D">
            <w:pPr>
              <w:topLinePunct/>
              <w:spacing w:line="440" w:lineRule="exact"/>
              <w:jc w:val="center"/>
              <w:rPr>
                <w:rFonts w:ascii="宋体" w:hAnsi="宋体" w:cs="宋体"/>
                <w:szCs w:val="21"/>
              </w:rPr>
            </w:pPr>
            <w:r>
              <w:rPr>
                <w:rFonts w:hint="eastAsia" w:ascii="宋体" w:hAnsi="宋体" w:cs="宋体"/>
                <w:szCs w:val="21"/>
              </w:rPr>
              <w:t>法定代表人姓名</w:t>
            </w:r>
          </w:p>
        </w:tc>
        <w:tc>
          <w:tcPr>
            <w:tcW w:w="3344" w:type="dxa"/>
            <w:gridSpan w:val="3"/>
            <w:tcBorders>
              <w:top w:val="single" w:color="auto" w:sz="4" w:space="0"/>
              <w:left w:val="single" w:color="auto" w:sz="4" w:space="0"/>
              <w:bottom w:val="single" w:color="auto" w:sz="4" w:space="0"/>
              <w:right w:val="single" w:color="auto" w:sz="4" w:space="0"/>
            </w:tcBorders>
            <w:vAlign w:val="center"/>
          </w:tcPr>
          <w:p w14:paraId="598B4EE8">
            <w:pPr>
              <w:topLinePunct/>
              <w:spacing w:line="440" w:lineRule="exact"/>
              <w:jc w:val="center"/>
              <w:rPr>
                <w:rFonts w:ascii="宋体" w:hAnsi="宋体" w:cs="宋体"/>
                <w:szCs w:val="21"/>
              </w:rPr>
            </w:pPr>
          </w:p>
        </w:tc>
        <w:tc>
          <w:tcPr>
            <w:tcW w:w="1127" w:type="dxa"/>
            <w:gridSpan w:val="2"/>
            <w:tcBorders>
              <w:top w:val="single" w:color="auto" w:sz="4" w:space="0"/>
              <w:left w:val="single" w:color="auto" w:sz="4" w:space="0"/>
              <w:bottom w:val="single" w:color="auto" w:sz="4" w:space="0"/>
              <w:right w:val="single" w:color="auto" w:sz="4" w:space="0"/>
            </w:tcBorders>
            <w:vAlign w:val="center"/>
          </w:tcPr>
          <w:p w14:paraId="6AF1D233">
            <w:pPr>
              <w:topLinePunct/>
              <w:spacing w:line="440" w:lineRule="exact"/>
              <w:jc w:val="center"/>
              <w:rPr>
                <w:rFonts w:ascii="宋体" w:hAnsi="宋体" w:cs="宋体"/>
                <w:szCs w:val="21"/>
              </w:rPr>
            </w:pPr>
            <w:r>
              <w:rPr>
                <w:rFonts w:hint="eastAsia" w:ascii="宋体" w:hAnsi="宋体" w:cs="宋体"/>
                <w:szCs w:val="21"/>
              </w:rPr>
              <w:t>电话</w:t>
            </w:r>
          </w:p>
        </w:tc>
        <w:tc>
          <w:tcPr>
            <w:tcW w:w="2947" w:type="dxa"/>
            <w:gridSpan w:val="3"/>
            <w:tcBorders>
              <w:top w:val="single" w:color="auto" w:sz="4" w:space="0"/>
              <w:left w:val="single" w:color="auto" w:sz="4" w:space="0"/>
              <w:bottom w:val="single" w:color="auto" w:sz="4" w:space="0"/>
              <w:right w:val="single" w:color="auto" w:sz="4" w:space="0"/>
            </w:tcBorders>
            <w:vAlign w:val="center"/>
          </w:tcPr>
          <w:p w14:paraId="728AD92E">
            <w:pPr>
              <w:topLinePunct/>
              <w:spacing w:line="440" w:lineRule="exact"/>
              <w:jc w:val="center"/>
              <w:rPr>
                <w:rFonts w:ascii="宋体" w:hAnsi="宋体" w:cs="宋体"/>
                <w:szCs w:val="21"/>
              </w:rPr>
            </w:pPr>
          </w:p>
        </w:tc>
      </w:tr>
      <w:tr w14:paraId="20120F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9458" w:type="dxa"/>
            <w:gridSpan w:val="10"/>
            <w:tcBorders>
              <w:top w:val="single" w:color="auto" w:sz="4" w:space="0"/>
              <w:left w:val="single" w:color="auto" w:sz="4" w:space="0"/>
              <w:bottom w:val="single" w:color="auto" w:sz="4" w:space="0"/>
              <w:right w:val="single" w:color="auto" w:sz="4" w:space="0"/>
            </w:tcBorders>
            <w:vAlign w:val="center"/>
          </w:tcPr>
          <w:p w14:paraId="74243673">
            <w:pPr>
              <w:topLinePunct/>
              <w:spacing w:line="440" w:lineRule="exact"/>
              <w:jc w:val="center"/>
              <w:rPr>
                <w:rFonts w:ascii="宋体" w:hAnsi="宋体" w:cs="宋体"/>
                <w:b/>
                <w:szCs w:val="21"/>
              </w:rPr>
            </w:pPr>
            <w:r>
              <w:rPr>
                <w:rFonts w:hint="eastAsia" w:ascii="宋体" w:hAnsi="宋体" w:cs="宋体"/>
                <w:b/>
                <w:szCs w:val="21"/>
              </w:rPr>
              <w:t>股东及出资信息</w:t>
            </w:r>
          </w:p>
        </w:tc>
      </w:tr>
      <w:tr w14:paraId="056DAD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705" w:type="dxa"/>
            <w:tcBorders>
              <w:top w:val="single" w:color="auto" w:sz="4" w:space="0"/>
              <w:left w:val="single" w:color="auto" w:sz="4" w:space="0"/>
              <w:bottom w:val="single" w:color="auto" w:sz="4" w:space="0"/>
              <w:right w:val="single" w:color="auto" w:sz="4" w:space="0"/>
            </w:tcBorders>
            <w:vAlign w:val="center"/>
          </w:tcPr>
          <w:p w14:paraId="417117F3">
            <w:pPr>
              <w:topLinePunct/>
              <w:spacing w:line="440" w:lineRule="exact"/>
              <w:jc w:val="center"/>
              <w:rPr>
                <w:rFonts w:ascii="宋体" w:hAnsi="宋体" w:cs="宋体"/>
                <w:b/>
                <w:szCs w:val="21"/>
              </w:rPr>
            </w:pPr>
            <w:r>
              <w:rPr>
                <w:rFonts w:hint="eastAsia" w:ascii="宋体" w:hAnsi="宋体" w:cs="宋体"/>
                <w:b/>
                <w:szCs w:val="21"/>
              </w:rPr>
              <w:t>序号</w:t>
            </w:r>
          </w:p>
        </w:tc>
        <w:tc>
          <w:tcPr>
            <w:tcW w:w="1630" w:type="dxa"/>
            <w:gridSpan w:val="2"/>
            <w:tcBorders>
              <w:top w:val="single" w:color="auto" w:sz="4" w:space="0"/>
              <w:left w:val="single" w:color="auto" w:sz="4" w:space="0"/>
              <w:bottom w:val="single" w:color="auto" w:sz="4" w:space="0"/>
              <w:right w:val="single" w:color="auto" w:sz="4" w:space="0"/>
            </w:tcBorders>
            <w:vAlign w:val="center"/>
          </w:tcPr>
          <w:p w14:paraId="380B34E5">
            <w:pPr>
              <w:topLinePunct/>
              <w:spacing w:line="440" w:lineRule="exact"/>
              <w:jc w:val="center"/>
              <w:rPr>
                <w:rFonts w:ascii="宋体" w:hAnsi="宋体" w:cs="宋体"/>
                <w:b/>
                <w:szCs w:val="21"/>
              </w:rPr>
            </w:pPr>
            <w:r>
              <w:rPr>
                <w:rFonts w:hint="eastAsia" w:ascii="宋体" w:hAnsi="宋体" w:cs="宋体"/>
                <w:b/>
                <w:szCs w:val="21"/>
              </w:rPr>
              <w:t>股东名称</w:t>
            </w:r>
            <w:r>
              <w:rPr>
                <w:rFonts w:ascii="宋体" w:hAnsi="宋体" w:cs="宋体"/>
                <w:b/>
                <w:szCs w:val="21"/>
              </w:rPr>
              <w:t>(姓名/股东全称)</w:t>
            </w:r>
          </w:p>
        </w:tc>
        <w:tc>
          <w:tcPr>
            <w:tcW w:w="1481" w:type="dxa"/>
            <w:tcBorders>
              <w:top w:val="single" w:color="auto" w:sz="4" w:space="0"/>
              <w:left w:val="single" w:color="auto" w:sz="4" w:space="0"/>
              <w:bottom w:val="single" w:color="auto" w:sz="4" w:space="0"/>
              <w:right w:val="single" w:color="auto" w:sz="4" w:space="0"/>
            </w:tcBorders>
            <w:vAlign w:val="center"/>
          </w:tcPr>
          <w:p w14:paraId="6BE31976">
            <w:pPr>
              <w:topLinePunct/>
              <w:spacing w:line="440" w:lineRule="exact"/>
              <w:jc w:val="center"/>
              <w:rPr>
                <w:rFonts w:ascii="宋体" w:hAnsi="宋体" w:cs="宋体"/>
                <w:b/>
                <w:szCs w:val="21"/>
              </w:rPr>
            </w:pPr>
            <w:r>
              <w:rPr>
                <w:rFonts w:hint="eastAsia" w:ascii="宋体" w:hAnsi="宋体" w:cs="宋体"/>
                <w:b/>
                <w:szCs w:val="21"/>
              </w:rPr>
              <w:t>股东类型</w:t>
            </w:r>
          </w:p>
          <w:p w14:paraId="207C82BE">
            <w:pPr>
              <w:topLinePunct/>
              <w:spacing w:line="440" w:lineRule="exact"/>
              <w:jc w:val="center"/>
              <w:rPr>
                <w:rFonts w:ascii="宋体" w:hAnsi="宋体" w:cs="宋体"/>
                <w:b/>
                <w:szCs w:val="21"/>
              </w:rPr>
            </w:pPr>
            <w:r>
              <w:rPr>
                <w:rFonts w:ascii="宋体" w:hAnsi="宋体" w:cs="宋体"/>
                <w:b/>
                <w:szCs w:val="21"/>
              </w:rPr>
              <w:t>(自然人股东/法人股东)</w:t>
            </w:r>
          </w:p>
        </w:tc>
        <w:tc>
          <w:tcPr>
            <w:tcW w:w="2225" w:type="dxa"/>
            <w:gridSpan w:val="2"/>
            <w:tcBorders>
              <w:top w:val="single" w:color="auto" w:sz="4" w:space="0"/>
              <w:left w:val="single" w:color="auto" w:sz="4" w:space="0"/>
              <w:bottom w:val="single" w:color="auto" w:sz="4" w:space="0"/>
              <w:right w:val="single" w:color="auto" w:sz="4" w:space="0"/>
            </w:tcBorders>
            <w:vAlign w:val="center"/>
          </w:tcPr>
          <w:p w14:paraId="0ECA376B">
            <w:pPr>
              <w:topLinePunct/>
              <w:spacing w:line="440" w:lineRule="exact"/>
              <w:jc w:val="center"/>
              <w:rPr>
                <w:rFonts w:ascii="宋体" w:hAnsi="宋体" w:cs="宋体"/>
                <w:b/>
                <w:szCs w:val="21"/>
              </w:rPr>
            </w:pPr>
            <w:r>
              <w:rPr>
                <w:rFonts w:hint="eastAsia" w:ascii="宋体" w:hAnsi="宋体" w:cs="宋体"/>
                <w:b/>
                <w:szCs w:val="21"/>
              </w:rPr>
              <w:t>身份证号</w:t>
            </w:r>
          </w:p>
          <w:p w14:paraId="412E5E9C">
            <w:pPr>
              <w:topLinePunct/>
              <w:spacing w:line="440" w:lineRule="exact"/>
              <w:jc w:val="center"/>
              <w:rPr>
                <w:rFonts w:ascii="宋体" w:hAnsi="宋体" w:cs="宋体"/>
                <w:b/>
                <w:szCs w:val="21"/>
              </w:rPr>
            </w:pPr>
            <w:r>
              <w:rPr>
                <w:rFonts w:ascii="宋体" w:hAnsi="宋体" w:cs="宋体"/>
                <w:b/>
                <w:szCs w:val="21"/>
              </w:rPr>
              <w:t>/统一社会信用代码</w:t>
            </w:r>
          </w:p>
        </w:tc>
        <w:tc>
          <w:tcPr>
            <w:tcW w:w="1038" w:type="dxa"/>
            <w:gridSpan w:val="2"/>
            <w:tcBorders>
              <w:top w:val="single" w:color="auto" w:sz="4" w:space="0"/>
              <w:left w:val="single" w:color="auto" w:sz="4" w:space="0"/>
              <w:bottom w:val="single" w:color="auto" w:sz="4" w:space="0"/>
              <w:right w:val="single" w:color="auto" w:sz="4" w:space="0"/>
            </w:tcBorders>
            <w:vAlign w:val="center"/>
          </w:tcPr>
          <w:p w14:paraId="38338C5D">
            <w:pPr>
              <w:topLinePunct/>
              <w:spacing w:line="440" w:lineRule="exact"/>
              <w:jc w:val="center"/>
              <w:rPr>
                <w:rFonts w:ascii="宋体" w:hAnsi="宋体" w:cs="宋体"/>
                <w:b/>
                <w:szCs w:val="21"/>
              </w:rPr>
            </w:pPr>
            <w:r>
              <w:rPr>
                <w:rFonts w:hint="eastAsia" w:ascii="宋体" w:hAnsi="宋体" w:cs="宋体"/>
                <w:b/>
                <w:szCs w:val="21"/>
              </w:rPr>
              <w:t>出资额</w:t>
            </w:r>
            <w:r>
              <w:rPr>
                <w:rFonts w:ascii="宋体" w:hAnsi="宋体" w:cs="宋体"/>
                <w:b/>
                <w:szCs w:val="21"/>
              </w:rPr>
              <w:t>(万元)</w:t>
            </w:r>
          </w:p>
        </w:tc>
        <w:tc>
          <w:tcPr>
            <w:tcW w:w="1186" w:type="dxa"/>
            <w:tcBorders>
              <w:top w:val="single" w:color="auto" w:sz="4" w:space="0"/>
              <w:left w:val="single" w:color="auto" w:sz="4" w:space="0"/>
              <w:bottom w:val="single" w:color="auto" w:sz="4" w:space="0"/>
              <w:right w:val="single" w:color="auto" w:sz="4" w:space="0"/>
            </w:tcBorders>
            <w:vAlign w:val="center"/>
          </w:tcPr>
          <w:p w14:paraId="168CC614">
            <w:pPr>
              <w:topLinePunct/>
              <w:spacing w:line="440" w:lineRule="exact"/>
              <w:jc w:val="center"/>
              <w:rPr>
                <w:rFonts w:ascii="宋体" w:hAnsi="宋体" w:cs="宋体"/>
                <w:b/>
                <w:szCs w:val="21"/>
              </w:rPr>
            </w:pPr>
            <w:r>
              <w:rPr>
                <w:rFonts w:hint="eastAsia" w:ascii="宋体" w:hAnsi="宋体" w:cs="宋体"/>
                <w:b/>
                <w:szCs w:val="21"/>
              </w:rPr>
              <w:t>出资方式</w:t>
            </w:r>
          </w:p>
        </w:tc>
        <w:tc>
          <w:tcPr>
            <w:tcW w:w="1193" w:type="dxa"/>
            <w:tcBorders>
              <w:top w:val="single" w:color="auto" w:sz="4" w:space="0"/>
              <w:left w:val="single" w:color="auto" w:sz="4" w:space="0"/>
              <w:bottom w:val="single" w:color="auto" w:sz="4" w:space="0"/>
              <w:right w:val="single" w:color="auto" w:sz="4" w:space="0"/>
            </w:tcBorders>
            <w:vAlign w:val="center"/>
          </w:tcPr>
          <w:p w14:paraId="7BFAACFD">
            <w:pPr>
              <w:topLinePunct/>
              <w:spacing w:line="440" w:lineRule="exact"/>
              <w:jc w:val="center"/>
              <w:rPr>
                <w:rFonts w:ascii="宋体" w:hAnsi="宋体" w:cs="宋体"/>
                <w:b/>
                <w:szCs w:val="21"/>
              </w:rPr>
            </w:pPr>
            <w:r>
              <w:rPr>
                <w:rFonts w:hint="eastAsia" w:ascii="宋体" w:hAnsi="宋体" w:cs="宋体"/>
                <w:b/>
                <w:szCs w:val="21"/>
              </w:rPr>
              <w:t>占全部股份比例</w:t>
            </w:r>
          </w:p>
        </w:tc>
      </w:tr>
      <w:tr w14:paraId="166D7B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705" w:type="dxa"/>
            <w:tcBorders>
              <w:top w:val="single" w:color="auto" w:sz="4" w:space="0"/>
              <w:left w:val="single" w:color="auto" w:sz="4" w:space="0"/>
              <w:bottom w:val="single" w:color="auto" w:sz="4" w:space="0"/>
              <w:right w:val="single" w:color="auto" w:sz="4" w:space="0"/>
            </w:tcBorders>
            <w:vAlign w:val="center"/>
          </w:tcPr>
          <w:p w14:paraId="4B92F2F0">
            <w:pPr>
              <w:topLinePunct/>
              <w:spacing w:line="440" w:lineRule="exact"/>
              <w:jc w:val="center"/>
              <w:rPr>
                <w:rFonts w:ascii="宋体" w:hAnsi="宋体" w:cs="宋体"/>
                <w:szCs w:val="21"/>
              </w:rPr>
            </w:pPr>
          </w:p>
        </w:tc>
        <w:tc>
          <w:tcPr>
            <w:tcW w:w="1630" w:type="dxa"/>
            <w:gridSpan w:val="2"/>
            <w:tcBorders>
              <w:top w:val="single" w:color="auto" w:sz="4" w:space="0"/>
              <w:left w:val="single" w:color="auto" w:sz="4" w:space="0"/>
              <w:bottom w:val="single" w:color="auto" w:sz="4" w:space="0"/>
              <w:right w:val="single" w:color="auto" w:sz="4" w:space="0"/>
            </w:tcBorders>
            <w:vAlign w:val="center"/>
          </w:tcPr>
          <w:p w14:paraId="5F26B696">
            <w:pPr>
              <w:topLinePunct/>
              <w:spacing w:line="440" w:lineRule="exact"/>
              <w:jc w:val="center"/>
              <w:rPr>
                <w:rFonts w:ascii="宋体" w:hAnsi="宋体" w:cs="宋体"/>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470F8A4D">
            <w:pPr>
              <w:topLinePunct/>
              <w:spacing w:line="440" w:lineRule="exact"/>
              <w:jc w:val="center"/>
              <w:rPr>
                <w:rFonts w:ascii="宋体" w:hAnsi="宋体" w:cs="宋体"/>
                <w:szCs w:val="21"/>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14:paraId="7F80D0F7">
            <w:pPr>
              <w:topLinePunct/>
              <w:spacing w:line="440" w:lineRule="exact"/>
              <w:jc w:val="center"/>
              <w:rPr>
                <w:rFonts w:ascii="宋体" w:hAnsi="宋体" w:cs="宋体"/>
                <w:szCs w:val="21"/>
              </w:rPr>
            </w:pPr>
          </w:p>
        </w:tc>
        <w:tc>
          <w:tcPr>
            <w:tcW w:w="1038" w:type="dxa"/>
            <w:gridSpan w:val="2"/>
            <w:tcBorders>
              <w:top w:val="single" w:color="auto" w:sz="4" w:space="0"/>
              <w:left w:val="single" w:color="auto" w:sz="4" w:space="0"/>
              <w:bottom w:val="single" w:color="auto" w:sz="4" w:space="0"/>
              <w:right w:val="single" w:color="auto" w:sz="4" w:space="0"/>
            </w:tcBorders>
            <w:vAlign w:val="center"/>
          </w:tcPr>
          <w:p w14:paraId="1E56BD6C">
            <w:pPr>
              <w:topLinePunct/>
              <w:spacing w:line="440" w:lineRule="exact"/>
              <w:jc w:val="center"/>
              <w:rPr>
                <w:rFonts w:ascii="宋体" w:hAnsi="宋体" w:cs="宋体"/>
                <w:szCs w:val="21"/>
              </w:rPr>
            </w:pPr>
          </w:p>
        </w:tc>
        <w:tc>
          <w:tcPr>
            <w:tcW w:w="1186" w:type="dxa"/>
            <w:tcBorders>
              <w:top w:val="single" w:color="auto" w:sz="4" w:space="0"/>
              <w:left w:val="single" w:color="auto" w:sz="4" w:space="0"/>
              <w:bottom w:val="single" w:color="auto" w:sz="4" w:space="0"/>
              <w:right w:val="single" w:color="auto" w:sz="4" w:space="0"/>
            </w:tcBorders>
            <w:vAlign w:val="center"/>
          </w:tcPr>
          <w:p w14:paraId="62D69370">
            <w:pPr>
              <w:topLinePunct/>
              <w:spacing w:line="440" w:lineRule="exact"/>
              <w:jc w:val="center"/>
              <w:rPr>
                <w:rFonts w:ascii="宋体" w:hAnsi="宋体" w:cs="宋体"/>
                <w:szCs w:val="21"/>
              </w:rPr>
            </w:pPr>
          </w:p>
        </w:tc>
        <w:tc>
          <w:tcPr>
            <w:tcW w:w="1193" w:type="dxa"/>
            <w:tcBorders>
              <w:top w:val="single" w:color="auto" w:sz="4" w:space="0"/>
              <w:left w:val="single" w:color="auto" w:sz="4" w:space="0"/>
              <w:bottom w:val="single" w:color="auto" w:sz="4" w:space="0"/>
              <w:right w:val="single" w:color="auto" w:sz="4" w:space="0"/>
            </w:tcBorders>
            <w:vAlign w:val="center"/>
          </w:tcPr>
          <w:p w14:paraId="7354E04B">
            <w:pPr>
              <w:topLinePunct/>
              <w:spacing w:line="440" w:lineRule="exact"/>
              <w:jc w:val="center"/>
              <w:rPr>
                <w:rFonts w:ascii="宋体" w:hAnsi="宋体" w:cs="宋体"/>
                <w:szCs w:val="21"/>
              </w:rPr>
            </w:pPr>
          </w:p>
        </w:tc>
      </w:tr>
      <w:tr w14:paraId="379EFD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705" w:type="dxa"/>
            <w:tcBorders>
              <w:top w:val="single" w:color="auto" w:sz="4" w:space="0"/>
              <w:left w:val="single" w:color="auto" w:sz="4" w:space="0"/>
              <w:bottom w:val="single" w:color="auto" w:sz="4" w:space="0"/>
              <w:right w:val="single" w:color="auto" w:sz="4" w:space="0"/>
            </w:tcBorders>
            <w:vAlign w:val="center"/>
          </w:tcPr>
          <w:p w14:paraId="60C5A893">
            <w:pPr>
              <w:topLinePunct/>
              <w:spacing w:line="440" w:lineRule="exact"/>
              <w:jc w:val="center"/>
              <w:rPr>
                <w:rFonts w:ascii="宋体" w:hAnsi="宋体" w:cs="宋体"/>
                <w:szCs w:val="21"/>
              </w:rPr>
            </w:pPr>
          </w:p>
        </w:tc>
        <w:tc>
          <w:tcPr>
            <w:tcW w:w="1630" w:type="dxa"/>
            <w:gridSpan w:val="2"/>
            <w:tcBorders>
              <w:top w:val="single" w:color="auto" w:sz="4" w:space="0"/>
              <w:left w:val="single" w:color="auto" w:sz="4" w:space="0"/>
              <w:bottom w:val="single" w:color="auto" w:sz="4" w:space="0"/>
              <w:right w:val="single" w:color="auto" w:sz="4" w:space="0"/>
            </w:tcBorders>
            <w:vAlign w:val="center"/>
          </w:tcPr>
          <w:p w14:paraId="70BEE536">
            <w:pPr>
              <w:topLinePunct/>
              <w:spacing w:line="440" w:lineRule="exact"/>
              <w:jc w:val="center"/>
              <w:rPr>
                <w:rFonts w:ascii="宋体" w:hAnsi="宋体" w:cs="宋体"/>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67D869A9">
            <w:pPr>
              <w:topLinePunct/>
              <w:spacing w:line="440" w:lineRule="exact"/>
              <w:jc w:val="center"/>
              <w:rPr>
                <w:rFonts w:ascii="宋体" w:hAnsi="宋体" w:cs="宋体"/>
                <w:szCs w:val="21"/>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14:paraId="48C0DE19">
            <w:pPr>
              <w:topLinePunct/>
              <w:spacing w:line="440" w:lineRule="exact"/>
              <w:jc w:val="center"/>
              <w:rPr>
                <w:rFonts w:ascii="宋体" w:hAnsi="宋体" w:cs="宋体"/>
                <w:szCs w:val="21"/>
              </w:rPr>
            </w:pPr>
          </w:p>
        </w:tc>
        <w:tc>
          <w:tcPr>
            <w:tcW w:w="1038" w:type="dxa"/>
            <w:gridSpan w:val="2"/>
            <w:tcBorders>
              <w:top w:val="single" w:color="auto" w:sz="4" w:space="0"/>
              <w:left w:val="single" w:color="auto" w:sz="4" w:space="0"/>
              <w:bottom w:val="single" w:color="auto" w:sz="4" w:space="0"/>
              <w:right w:val="single" w:color="auto" w:sz="4" w:space="0"/>
            </w:tcBorders>
            <w:vAlign w:val="center"/>
          </w:tcPr>
          <w:p w14:paraId="120C0F96">
            <w:pPr>
              <w:topLinePunct/>
              <w:spacing w:line="440" w:lineRule="exact"/>
              <w:jc w:val="center"/>
              <w:rPr>
                <w:rFonts w:ascii="宋体" w:hAnsi="宋体" w:cs="宋体"/>
                <w:szCs w:val="21"/>
              </w:rPr>
            </w:pPr>
          </w:p>
        </w:tc>
        <w:tc>
          <w:tcPr>
            <w:tcW w:w="1186" w:type="dxa"/>
            <w:tcBorders>
              <w:top w:val="single" w:color="auto" w:sz="4" w:space="0"/>
              <w:left w:val="single" w:color="auto" w:sz="4" w:space="0"/>
              <w:bottom w:val="single" w:color="auto" w:sz="4" w:space="0"/>
              <w:right w:val="single" w:color="auto" w:sz="4" w:space="0"/>
            </w:tcBorders>
            <w:vAlign w:val="center"/>
          </w:tcPr>
          <w:p w14:paraId="2FA1A9B4">
            <w:pPr>
              <w:topLinePunct/>
              <w:spacing w:line="440" w:lineRule="exact"/>
              <w:jc w:val="center"/>
              <w:rPr>
                <w:rFonts w:ascii="宋体" w:hAnsi="宋体" w:cs="宋体"/>
                <w:szCs w:val="21"/>
              </w:rPr>
            </w:pPr>
          </w:p>
        </w:tc>
        <w:tc>
          <w:tcPr>
            <w:tcW w:w="1193" w:type="dxa"/>
            <w:tcBorders>
              <w:top w:val="single" w:color="auto" w:sz="4" w:space="0"/>
              <w:left w:val="single" w:color="auto" w:sz="4" w:space="0"/>
              <w:bottom w:val="single" w:color="auto" w:sz="4" w:space="0"/>
              <w:right w:val="single" w:color="auto" w:sz="4" w:space="0"/>
            </w:tcBorders>
            <w:vAlign w:val="center"/>
          </w:tcPr>
          <w:p w14:paraId="421DDC30">
            <w:pPr>
              <w:topLinePunct/>
              <w:spacing w:line="440" w:lineRule="exact"/>
              <w:jc w:val="center"/>
              <w:rPr>
                <w:rFonts w:ascii="宋体" w:hAnsi="宋体" w:cs="宋体"/>
                <w:szCs w:val="21"/>
              </w:rPr>
            </w:pPr>
          </w:p>
        </w:tc>
      </w:tr>
      <w:tr w14:paraId="3940BD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705" w:type="dxa"/>
            <w:tcBorders>
              <w:top w:val="single" w:color="auto" w:sz="4" w:space="0"/>
              <w:left w:val="single" w:color="auto" w:sz="4" w:space="0"/>
              <w:bottom w:val="single" w:color="auto" w:sz="4" w:space="0"/>
              <w:right w:val="single" w:color="auto" w:sz="4" w:space="0"/>
            </w:tcBorders>
            <w:vAlign w:val="center"/>
          </w:tcPr>
          <w:p w14:paraId="34F5C9CE">
            <w:pPr>
              <w:topLinePunct/>
              <w:spacing w:line="440" w:lineRule="exact"/>
              <w:jc w:val="center"/>
              <w:rPr>
                <w:rFonts w:ascii="宋体" w:hAnsi="宋体" w:cs="宋体"/>
                <w:szCs w:val="21"/>
              </w:rPr>
            </w:pPr>
          </w:p>
        </w:tc>
        <w:tc>
          <w:tcPr>
            <w:tcW w:w="1630" w:type="dxa"/>
            <w:gridSpan w:val="2"/>
            <w:tcBorders>
              <w:top w:val="single" w:color="auto" w:sz="4" w:space="0"/>
              <w:left w:val="single" w:color="auto" w:sz="4" w:space="0"/>
              <w:bottom w:val="single" w:color="auto" w:sz="4" w:space="0"/>
              <w:right w:val="single" w:color="auto" w:sz="4" w:space="0"/>
            </w:tcBorders>
            <w:vAlign w:val="center"/>
          </w:tcPr>
          <w:p w14:paraId="35F67514">
            <w:pPr>
              <w:topLinePunct/>
              <w:spacing w:line="440" w:lineRule="exact"/>
              <w:jc w:val="center"/>
              <w:rPr>
                <w:rFonts w:ascii="宋体" w:hAnsi="宋体" w:cs="宋体"/>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0EFF9F03">
            <w:pPr>
              <w:topLinePunct/>
              <w:spacing w:line="440" w:lineRule="exact"/>
              <w:jc w:val="center"/>
              <w:rPr>
                <w:rFonts w:ascii="宋体" w:hAnsi="宋体" w:cs="宋体"/>
                <w:szCs w:val="21"/>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14:paraId="41FD362D">
            <w:pPr>
              <w:topLinePunct/>
              <w:spacing w:line="440" w:lineRule="exact"/>
              <w:jc w:val="center"/>
              <w:rPr>
                <w:rFonts w:ascii="宋体" w:hAnsi="宋体" w:cs="宋体"/>
                <w:szCs w:val="21"/>
              </w:rPr>
            </w:pPr>
          </w:p>
        </w:tc>
        <w:tc>
          <w:tcPr>
            <w:tcW w:w="1038" w:type="dxa"/>
            <w:gridSpan w:val="2"/>
            <w:tcBorders>
              <w:top w:val="single" w:color="auto" w:sz="4" w:space="0"/>
              <w:left w:val="single" w:color="auto" w:sz="4" w:space="0"/>
              <w:bottom w:val="single" w:color="auto" w:sz="4" w:space="0"/>
              <w:right w:val="single" w:color="auto" w:sz="4" w:space="0"/>
            </w:tcBorders>
            <w:vAlign w:val="center"/>
          </w:tcPr>
          <w:p w14:paraId="4369A9CB">
            <w:pPr>
              <w:topLinePunct/>
              <w:spacing w:line="440" w:lineRule="exact"/>
              <w:jc w:val="center"/>
              <w:rPr>
                <w:rFonts w:ascii="宋体" w:hAnsi="宋体" w:cs="宋体"/>
                <w:szCs w:val="21"/>
              </w:rPr>
            </w:pPr>
          </w:p>
        </w:tc>
        <w:tc>
          <w:tcPr>
            <w:tcW w:w="1186" w:type="dxa"/>
            <w:tcBorders>
              <w:top w:val="single" w:color="auto" w:sz="4" w:space="0"/>
              <w:left w:val="single" w:color="auto" w:sz="4" w:space="0"/>
              <w:bottom w:val="single" w:color="auto" w:sz="4" w:space="0"/>
              <w:right w:val="single" w:color="auto" w:sz="4" w:space="0"/>
            </w:tcBorders>
            <w:vAlign w:val="center"/>
          </w:tcPr>
          <w:p w14:paraId="281F3A37">
            <w:pPr>
              <w:topLinePunct/>
              <w:spacing w:line="440" w:lineRule="exact"/>
              <w:jc w:val="center"/>
              <w:rPr>
                <w:rFonts w:ascii="宋体" w:hAnsi="宋体" w:cs="宋体"/>
                <w:szCs w:val="21"/>
              </w:rPr>
            </w:pPr>
          </w:p>
        </w:tc>
        <w:tc>
          <w:tcPr>
            <w:tcW w:w="1193" w:type="dxa"/>
            <w:tcBorders>
              <w:top w:val="single" w:color="auto" w:sz="4" w:space="0"/>
              <w:left w:val="single" w:color="auto" w:sz="4" w:space="0"/>
              <w:bottom w:val="single" w:color="auto" w:sz="4" w:space="0"/>
              <w:right w:val="single" w:color="auto" w:sz="4" w:space="0"/>
            </w:tcBorders>
            <w:vAlign w:val="center"/>
          </w:tcPr>
          <w:p w14:paraId="1C1AA599">
            <w:pPr>
              <w:topLinePunct/>
              <w:spacing w:line="440" w:lineRule="exact"/>
              <w:jc w:val="center"/>
              <w:rPr>
                <w:rFonts w:ascii="宋体" w:hAnsi="宋体" w:cs="宋体"/>
                <w:szCs w:val="21"/>
              </w:rPr>
            </w:pPr>
          </w:p>
        </w:tc>
      </w:tr>
      <w:tr w14:paraId="7537C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705" w:type="dxa"/>
            <w:tcBorders>
              <w:top w:val="single" w:color="auto" w:sz="4" w:space="0"/>
              <w:left w:val="single" w:color="auto" w:sz="4" w:space="0"/>
              <w:bottom w:val="single" w:color="auto" w:sz="4" w:space="0"/>
              <w:right w:val="single" w:color="auto" w:sz="4" w:space="0"/>
            </w:tcBorders>
            <w:vAlign w:val="center"/>
          </w:tcPr>
          <w:p w14:paraId="6661D024">
            <w:pPr>
              <w:topLinePunct/>
              <w:spacing w:line="440" w:lineRule="exact"/>
              <w:jc w:val="center"/>
              <w:rPr>
                <w:rFonts w:ascii="宋体" w:hAnsi="宋体" w:cs="宋体"/>
                <w:szCs w:val="21"/>
              </w:rPr>
            </w:pPr>
          </w:p>
        </w:tc>
        <w:tc>
          <w:tcPr>
            <w:tcW w:w="1630" w:type="dxa"/>
            <w:gridSpan w:val="2"/>
            <w:tcBorders>
              <w:top w:val="single" w:color="auto" w:sz="4" w:space="0"/>
              <w:left w:val="single" w:color="auto" w:sz="4" w:space="0"/>
              <w:bottom w:val="single" w:color="auto" w:sz="4" w:space="0"/>
              <w:right w:val="single" w:color="auto" w:sz="4" w:space="0"/>
            </w:tcBorders>
            <w:vAlign w:val="center"/>
          </w:tcPr>
          <w:p w14:paraId="6ED911C5">
            <w:pPr>
              <w:topLinePunct/>
              <w:spacing w:line="440" w:lineRule="exact"/>
              <w:jc w:val="center"/>
              <w:rPr>
                <w:rFonts w:ascii="宋体" w:hAnsi="宋体" w:cs="宋体"/>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5D225500">
            <w:pPr>
              <w:topLinePunct/>
              <w:spacing w:line="440" w:lineRule="exact"/>
              <w:jc w:val="center"/>
              <w:rPr>
                <w:rFonts w:ascii="宋体" w:hAnsi="宋体" w:cs="宋体"/>
                <w:szCs w:val="21"/>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14:paraId="28B81D5D">
            <w:pPr>
              <w:topLinePunct/>
              <w:spacing w:line="440" w:lineRule="exact"/>
              <w:jc w:val="center"/>
              <w:rPr>
                <w:rFonts w:ascii="宋体" w:hAnsi="宋体" w:cs="宋体"/>
                <w:szCs w:val="21"/>
              </w:rPr>
            </w:pPr>
          </w:p>
        </w:tc>
        <w:tc>
          <w:tcPr>
            <w:tcW w:w="1038" w:type="dxa"/>
            <w:gridSpan w:val="2"/>
            <w:tcBorders>
              <w:top w:val="single" w:color="auto" w:sz="4" w:space="0"/>
              <w:left w:val="single" w:color="auto" w:sz="4" w:space="0"/>
              <w:bottom w:val="single" w:color="auto" w:sz="4" w:space="0"/>
              <w:right w:val="single" w:color="auto" w:sz="4" w:space="0"/>
            </w:tcBorders>
            <w:vAlign w:val="center"/>
          </w:tcPr>
          <w:p w14:paraId="189C0086">
            <w:pPr>
              <w:topLinePunct/>
              <w:spacing w:line="440" w:lineRule="exact"/>
              <w:jc w:val="center"/>
              <w:rPr>
                <w:rFonts w:ascii="宋体" w:hAnsi="宋体" w:cs="宋体"/>
                <w:szCs w:val="21"/>
              </w:rPr>
            </w:pPr>
          </w:p>
        </w:tc>
        <w:tc>
          <w:tcPr>
            <w:tcW w:w="1186" w:type="dxa"/>
            <w:tcBorders>
              <w:top w:val="single" w:color="auto" w:sz="4" w:space="0"/>
              <w:left w:val="single" w:color="auto" w:sz="4" w:space="0"/>
              <w:bottom w:val="single" w:color="auto" w:sz="4" w:space="0"/>
              <w:right w:val="single" w:color="auto" w:sz="4" w:space="0"/>
            </w:tcBorders>
            <w:vAlign w:val="center"/>
          </w:tcPr>
          <w:p w14:paraId="2EE5DFAD">
            <w:pPr>
              <w:topLinePunct/>
              <w:spacing w:line="440" w:lineRule="exact"/>
              <w:jc w:val="center"/>
              <w:rPr>
                <w:rFonts w:ascii="宋体" w:hAnsi="宋体" w:cs="宋体"/>
                <w:szCs w:val="21"/>
              </w:rPr>
            </w:pPr>
          </w:p>
        </w:tc>
        <w:tc>
          <w:tcPr>
            <w:tcW w:w="1193" w:type="dxa"/>
            <w:tcBorders>
              <w:top w:val="single" w:color="auto" w:sz="4" w:space="0"/>
              <w:left w:val="single" w:color="auto" w:sz="4" w:space="0"/>
              <w:bottom w:val="single" w:color="auto" w:sz="4" w:space="0"/>
              <w:right w:val="single" w:color="auto" w:sz="4" w:space="0"/>
            </w:tcBorders>
            <w:vAlign w:val="center"/>
          </w:tcPr>
          <w:p w14:paraId="00EF65DD">
            <w:pPr>
              <w:topLinePunct/>
              <w:spacing w:line="440" w:lineRule="exact"/>
              <w:jc w:val="center"/>
              <w:rPr>
                <w:rFonts w:ascii="宋体" w:hAnsi="宋体" w:cs="宋体"/>
                <w:szCs w:val="21"/>
              </w:rPr>
            </w:pPr>
          </w:p>
        </w:tc>
      </w:tr>
      <w:tr w14:paraId="7379F7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705" w:type="dxa"/>
            <w:tcBorders>
              <w:top w:val="single" w:color="auto" w:sz="4" w:space="0"/>
              <w:left w:val="single" w:color="auto" w:sz="4" w:space="0"/>
              <w:bottom w:val="single" w:color="auto" w:sz="4" w:space="0"/>
              <w:right w:val="single" w:color="auto" w:sz="4" w:space="0"/>
            </w:tcBorders>
            <w:vAlign w:val="center"/>
          </w:tcPr>
          <w:p w14:paraId="4710ED12">
            <w:pPr>
              <w:topLinePunct/>
              <w:spacing w:line="440" w:lineRule="exact"/>
              <w:jc w:val="center"/>
              <w:rPr>
                <w:rFonts w:ascii="宋体" w:hAnsi="宋体" w:cs="宋体"/>
                <w:szCs w:val="21"/>
              </w:rPr>
            </w:pPr>
          </w:p>
        </w:tc>
        <w:tc>
          <w:tcPr>
            <w:tcW w:w="1630" w:type="dxa"/>
            <w:gridSpan w:val="2"/>
            <w:tcBorders>
              <w:top w:val="single" w:color="auto" w:sz="4" w:space="0"/>
              <w:left w:val="single" w:color="auto" w:sz="4" w:space="0"/>
              <w:bottom w:val="single" w:color="auto" w:sz="4" w:space="0"/>
              <w:right w:val="single" w:color="auto" w:sz="4" w:space="0"/>
            </w:tcBorders>
            <w:vAlign w:val="center"/>
          </w:tcPr>
          <w:p w14:paraId="5B8CCFB2">
            <w:pPr>
              <w:topLinePunct/>
              <w:spacing w:line="440" w:lineRule="exact"/>
              <w:jc w:val="center"/>
              <w:rPr>
                <w:rFonts w:ascii="宋体" w:hAnsi="宋体" w:cs="宋体"/>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7F25BED9">
            <w:pPr>
              <w:topLinePunct/>
              <w:spacing w:line="440" w:lineRule="exact"/>
              <w:jc w:val="center"/>
              <w:rPr>
                <w:rFonts w:ascii="宋体" w:hAnsi="宋体" w:cs="宋体"/>
                <w:szCs w:val="21"/>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14:paraId="7FC1A314">
            <w:pPr>
              <w:topLinePunct/>
              <w:spacing w:line="440" w:lineRule="exact"/>
              <w:jc w:val="center"/>
              <w:rPr>
                <w:rFonts w:ascii="宋体" w:hAnsi="宋体" w:cs="宋体"/>
                <w:szCs w:val="21"/>
              </w:rPr>
            </w:pPr>
          </w:p>
        </w:tc>
        <w:tc>
          <w:tcPr>
            <w:tcW w:w="1038" w:type="dxa"/>
            <w:gridSpan w:val="2"/>
            <w:tcBorders>
              <w:top w:val="single" w:color="auto" w:sz="4" w:space="0"/>
              <w:left w:val="single" w:color="auto" w:sz="4" w:space="0"/>
              <w:bottom w:val="single" w:color="auto" w:sz="4" w:space="0"/>
              <w:right w:val="single" w:color="auto" w:sz="4" w:space="0"/>
            </w:tcBorders>
            <w:vAlign w:val="center"/>
          </w:tcPr>
          <w:p w14:paraId="06D8EC5D">
            <w:pPr>
              <w:topLinePunct/>
              <w:spacing w:line="440" w:lineRule="exact"/>
              <w:jc w:val="center"/>
              <w:rPr>
                <w:rFonts w:ascii="宋体" w:hAnsi="宋体" w:cs="宋体"/>
                <w:szCs w:val="21"/>
              </w:rPr>
            </w:pPr>
          </w:p>
        </w:tc>
        <w:tc>
          <w:tcPr>
            <w:tcW w:w="1186" w:type="dxa"/>
            <w:tcBorders>
              <w:top w:val="single" w:color="auto" w:sz="4" w:space="0"/>
              <w:left w:val="single" w:color="auto" w:sz="4" w:space="0"/>
              <w:bottom w:val="single" w:color="auto" w:sz="4" w:space="0"/>
              <w:right w:val="single" w:color="auto" w:sz="4" w:space="0"/>
            </w:tcBorders>
            <w:vAlign w:val="center"/>
          </w:tcPr>
          <w:p w14:paraId="28AA2F8D">
            <w:pPr>
              <w:topLinePunct/>
              <w:spacing w:line="440" w:lineRule="exact"/>
              <w:jc w:val="center"/>
              <w:rPr>
                <w:rFonts w:ascii="宋体" w:hAnsi="宋体" w:cs="宋体"/>
                <w:szCs w:val="21"/>
              </w:rPr>
            </w:pPr>
          </w:p>
        </w:tc>
        <w:tc>
          <w:tcPr>
            <w:tcW w:w="1193" w:type="dxa"/>
            <w:tcBorders>
              <w:top w:val="single" w:color="auto" w:sz="4" w:space="0"/>
              <w:left w:val="single" w:color="auto" w:sz="4" w:space="0"/>
              <w:bottom w:val="single" w:color="auto" w:sz="4" w:space="0"/>
              <w:right w:val="single" w:color="auto" w:sz="4" w:space="0"/>
            </w:tcBorders>
            <w:vAlign w:val="center"/>
          </w:tcPr>
          <w:p w14:paraId="55C4F4FE">
            <w:pPr>
              <w:topLinePunct/>
              <w:spacing w:line="440" w:lineRule="exact"/>
              <w:jc w:val="center"/>
              <w:rPr>
                <w:rFonts w:ascii="宋体" w:hAnsi="宋体" w:cs="宋体"/>
                <w:szCs w:val="21"/>
              </w:rPr>
            </w:pPr>
          </w:p>
        </w:tc>
      </w:tr>
      <w:tr w14:paraId="180223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705" w:type="dxa"/>
            <w:tcBorders>
              <w:top w:val="single" w:color="auto" w:sz="4" w:space="0"/>
              <w:left w:val="single" w:color="auto" w:sz="4" w:space="0"/>
              <w:bottom w:val="single" w:color="auto" w:sz="4" w:space="0"/>
              <w:right w:val="single" w:color="auto" w:sz="4" w:space="0"/>
            </w:tcBorders>
            <w:vAlign w:val="center"/>
          </w:tcPr>
          <w:p w14:paraId="54479A1A">
            <w:pPr>
              <w:topLinePunct/>
              <w:spacing w:line="440" w:lineRule="exact"/>
              <w:jc w:val="center"/>
              <w:rPr>
                <w:rFonts w:ascii="宋体" w:hAnsi="宋体" w:cs="宋体"/>
                <w:szCs w:val="21"/>
              </w:rPr>
            </w:pPr>
          </w:p>
        </w:tc>
        <w:tc>
          <w:tcPr>
            <w:tcW w:w="1630" w:type="dxa"/>
            <w:gridSpan w:val="2"/>
            <w:tcBorders>
              <w:top w:val="single" w:color="auto" w:sz="4" w:space="0"/>
              <w:left w:val="single" w:color="auto" w:sz="4" w:space="0"/>
              <w:bottom w:val="single" w:color="auto" w:sz="4" w:space="0"/>
              <w:right w:val="single" w:color="auto" w:sz="4" w:space="0"/>
            </w:tcBorders>
            <w:vAlign w:val="center"/>
          </w:tcPr>
          <w:p w14:paraId="68F74FC8">
            <w:pPr>
              <w:topLinePunct/>
              <w:spacing w:line="440" w:lineRule="exact"/>
              <w:jc w:val="center"/>
              <w:rPr>
                <w:rFonts w:ascii="宋体" w:hAnsi="宋体" w:cs="宋体"/>
                <w:szCs w:val="21"/>
              </w:rPr>
            </w:pPr>
          </w:p>
        </w:tc>
        <w:tc>
          <w:tcPr>
            <w:tcW w:w="1481" w:type="dxa"/>
            <w:tcBorders>
              <w:top w:val="single" w:color="auto" w:sz="4" w:space="0"/>
              <w:left w:val="single" w:color="auto" w:sz="4" w:space="0"/>
              <w:bottom w:val="single" w:color="auto" w:sz="4" w:space="0"/>
              <w:right w:val="single" w:color="auto" w:sz="4" w:space="0"/>
            </w:tcBorders>
            <w:vAlign w:val="center"/>
          </w:tcPr>
          <w:p w14:paraId="179B6C19">
            <w:pPr>
              <w:topLinePunct/>
              <w:spacing w:line="440" w:lineRule="exact"/>
              <w:jc w:val="center"/>
              <w:rPr>
                <w:rFonts w:ascii="宋体" w:hAnsi="宋体" w:cs="宋体"/>
                <w:szCs w:val="21"/>
              </w:rPr>
            </w:pPr>
          </w:p>
        </w:tc>
        <w:tc>
          <w:tcPr>
            <w:tcW w:w="2225" w:type="dxa"/>
            <w:gridSpan w:val="2"/>
            <w:tcBorders>
              <w:top w:val="single" w:color="auto" w:sz="4" w:space="0"/>
              <w:left w:val="single" w:color="auto" w:sz="4" w:space="0"/>
              <w:bottom w:val="single" w:color="auto" w:sz="4" w:space="0"/>
              <w:right w:val="single" w:color="auto" w:sz="4" w:space="0"/>
            </w:tcBorders>
            <w:vAlign w:val="center"/>
          </w:tcPr>
          <w:p w14:paraId="58B9954D">
            <w:pPr>
              <w:topLinePunct/>
              <w:spacing w:line="440" w:lineRule="exact"/>
              <w:jc w:val="center"/>
              <w:rPr>
                <w:rFonts w:ascii="宋体" w:hAnsi="宋体" w:cs="宋体"/>
                <w:szCs w:val="21"/>
              </w:rPr>
            </w:pPr>
          </w:p>
        </w:tc>
        <w:tc>
          <w:tcPr>
            <w:tcW w:w="1038" w:type="dxa"/>
            <w:gridSpan w:val="2"/>
            <w:tcBorders>
              <w:top w:val="single" w:color="auto" w:sz="4" w:space="0"/>
              <w:left w:val="single" w:color="auto" w:sz="4" w:space="0"/>
              <w:bottom w:val="single" w:color="auto" w:sz="4" w:space="0"/>
              <w:right w:val="single" w:color="auto" w:sz="4" w:space="0"/>
            </w:tcBorders>
            <w:vAlign w:val="center"/>
          </w:tcPr>
          <w:p w14:paraId="7841EE1F">
            <w:pPr>
              <w:topLinePunct/>
              <w:spacing w:line="440" w:lineRule="exact"/>
              <w:jc w:val="center"/>
              <w:rPr>
                <w:rFonts w:ascii="宋体" w:hAnsi="宋体" w:cs="宋体"/>
                <w:szCs w:val="21"/>
              </w:rPr>
            </w:pPr>
          </w:p>
        </w:tc>
        <w:tc>
          <w:tcPr>
            <w:tcW w:w="1186" w:type="dxa"/>
            <w:tcBorders>
              <w:top w:val="single" w:color="auto" w:sz="4" w:space="0"/>
              <w:left w:val="single" w:color="auto" w:sz="4" w:space="0"/>
              <w:bottom w:val="single" w:color="auto" w:sz="4" w:space="0"/>
              <w:right w:val="single" w:color="auto" w:sz="4" w:space="0"/>
            </w:tcBorders>
            <w:vAlign w:val="center"/>
          </w:tcPr>
          <w:p w14:paraId="402B9092">
            <w:pPr>
              <w:topLinePunct/>
              <w:spacing w:line="440" w:lineRule="exact"/>
              <w:jc w:val="center"/>
              <w:rPr>
                <w:rFonts w:ascii="宋体" w:hAnsi="宋体" w:cs="宋体"/>
                <w:szCs w:val="21"/>
              </w:rPr>
            </w:pPr>
          </w:p>
        </w:tc>
        <w:tc>
          <w:tcPr>
            <w:tcW w:w="1193" w:type="dxa"/>
            <w:tcBorders>
              <w:top w:val="single" w:color="auto" w:sz="4" w:space="0"/>
              <w:left w:val="single" w:color="auto" w:sz="4" w:space="0"/>
              <w:bottom w:val="single" w:color="auto" w:sz="4" w:space="0"/>
              <w:right w:val="single" w:color="auto" w:sz="4" w:space="0"/>
            </w:tcBorders>
            <w:vAlign w:val="center"/>
          </w:tcPr>
          <w:p w14:paraId="4E31585A">
            <w:pPr>
              <w:topLinePunct/>
              <w:spacing w:line="440" w:lineRule="exact"/>
              <w:jc w:val="center"/>
              <w:rPr>
                <w:rFonts w:ascii="宋体" w:hAnsi="宋体" w:cs="宋体"/>
                <w:szCs w:val="21"/>
              </w:rPr>
            </w:pPr>
          </w:p>
        </w:tc>
      </w:tr>
    </w:tbl>
    <w:p w14:paraId="569AC77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hAnsi="宋体" w:cs="宋体"/>
          <w:szCs w:val="21"/>
        </w:rPr>
      </w:pPr>
      <w:r>
        <w:rPr>
          <w:rFonts w:hint="eastAsia" w:ascii="宋体" w:hAnsi="宋体" w:cs="宋体"/>
          <w:szCs w:val="21"/>
        </w:rPr>
        <w:t>备注：</w:t>
      </w:r>
    </w:p>
    <w:p w14:paraId="3B8DEED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hAnsi="宋体" w:cs="宋体"/>
          <w:szCs w:val="21"/>
        </w:rPr>
      </w:pPr>
      <w:r>
        <w:rPr>
          <w:rFonts w:ascii="宋体" w:hAnsi="宋体" w:cs="宋体"/>
          <w:szCs w:val="21"/>
        </w:rPr>
        <w:t>1.股东或出资人为自然人的，填写自然人姓名及身份证号；股东或出资人为法人的，填写法人企业全称及统一社会信用代码。出资方式填写：货物、实物、工艺产权和非专利技术、土地使用权等。</w:t>
      </w:r>
    </w:p>
    <w:p w14:paraId="161E30D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hAnsi="宋体" w:cs="宋体"/>
          <w:szCs w:val="21"/>
        </w:rPr>
      </w:pPr>
      <w:r>
        <w:rPr>
          <w:rFonts w:ascii="宋体" w:hAnsi="宋体" w:cs="宋体"/>
          <w:szCs w:val="21"/>
        </w:rPr>
        <w:t>2.投标人必须如实填写股东构成情况，同时打印“国家企业信用信息公示系统” (网站：</w:t>
      </w:r>
      <w:r>
        <w:fldChar w:fldCharType="begin"/>
      </w:r>
      <w:r>
        <w:instrText xml:space="preserve">HYPERLINK "http://gsxt.gdgs.gov.cn/"</w:instrText>
      </w:r>
      <w:r>
        <w:fldChar w:fldCharType="separate"/>
      </w:r>
      <w:r>
        <w:rPr>
          <w:rStyle w:val="33"/>
          <w:rFonts w:ascii="宋体" w:hAnsi="宋体" w:eastAsia="宋体" w:cs="宋体"/>
          <w:color w:val="auto"/>
          <w:szCs w:val="21"/>
        </w:rPr>
        <w:t>http://gsxt.gdgs.gov.cn/</w:t>
      </w:r>
      <w:r>
        <w:fldChar w:fldCharType="end"/>
      </w:r>
      <w:r>
        <w:rPr>
          <w:rFonts w:ascii="宋体" w:hAnsi="宋体" w:cs="宋体"/>
          <w:szCs w:val="21"/>
        </w:rPr>
        <w:t>)网页查询的信息截图。</w:t>
      </w:r>
    </w:p>
    <w:p w14:paraId="70D2B21A">
      <w:pPr>
        <w:keepNext w:val="0"/>
        <w:keepLines w:val="0"/>
        <w:pageBreakBefore w:val="0"/>
        <w:widowControl w:val="0"/>
        <w:tabs>
          <w:tab w:val="left" w:pos="4320"/>
        </w:tabs>
        <w:kinsoku/>
        <w:wordWrap/>
        <w:overflowPunct/>
        <w:topLinePunct w:val="0"/>
        <w:autoSpaceDE/>
        <w:autoSpaceDN/>
        <w:bidi w:val="0"/>
        <w:adjustRightInd/>
        <w:snapToGrid/>
        <w:spacing w:line="360" w:lineRule="auto"/>
        <w:textAlignment w:val="auto"/>
        <w:rPr>
          <w:rFonts w:ascii="宋体" w:hAnsi="宋体" w:cs="宋体"/>
          <w:szCs w:val="21"/>
        </w:rPr>
      </w:pPr>
      <w:r>
        <w:rPr>
          <w:rFonts w:ascii="宋体" w:hAnsi="宋体" w:cs="宋体"/>
          <w:szCs w:val="21"/>
        </w:rPr>
        <w:t>3.本表格如有虚假或与事实不符，作无效投标处理</w:t>
      </w:r>
    </w:p>
    <w:p w14:paraId="15811094">
      <w:pPr>
        <w:rPr>
          <w:rFonts w:hint="eastAsia" w:ascii="宋体" w:hAnsi="宋体" w:cs="宋体"/>
          <w:color w:val="auto"/>
          <w:sz w:val="21"/>
          <w:szCs w:val="21"/>
          <w:highlight w:val="none"/>
        </w:rPr>
      </w:pPr>
      <w:r>
        <w:rPr>
          <w:rFonts w:hint="eastAsia" w:ascii="宋体" w:hAnsi="宋体" w:cs="宋体"/>
          <w:color w:val="auto"/>
          <w:sz w:val="21"/>
          <w:szCs w:val="21"/>
          <w:highlight w:val="none"/>
        </w:rPr>
        <w:br w:type="page"/>
      </w:r>
    </w:p>
    <w:p w14:paraId="71F5117F">
      <w:pPr>
        <w:pStyle w:val="6"/>
        <w:spacing w:line="360" w:lineRule="auto"/>
        <w:ind w:left="0" w:firstLine="0"/>
        <w:rPr>
          <w:rFonts w:hint="eastAsia" w:ascii="宋体" w:hAnsi="宋体" w:cs="宋体"/>
          <w:color w:val="auto"/>
          <w:sz w:val="21"/>
          <w:szCs w:val="21"/>
          <w:highlight w:val="none"/>
        </w:rPr>
      </w:pPr>
      <w:r>
        <w:rPr>
          <w:rFonts w:hint="eastAsia" w:ascii="宋体" w:hAnsi="宋体" w:cs="宋体"/>
          <w:color w:val="auto"/>
          <w:sz w:val="21"/>
          <w:szCs w:val="21"/>
          <w:highlight w:val="none"/>
        </w:rPr>
        <w:t>（2）</w:t>
      </w:r>
      <w:r>
        <w:rPr>
          <w:rFonts w:hint="eastAsia" w:ascii="宋体" w:hAnsi="宋体" w:cs="宋体"/>
          <w:color w:val="auto"/>
          <w:sz w:val="21"/>
          <w:szCs w:val="21"/>
          <w:highlight w:val="none"/>
          <w:lang w:val="en-US" w:eastAsia="zh-CN"/>
        </w:rPr>
        <w:t>同类</w:t>
      </w:r>
      <w:r>
        <w:rPr>
          <w:rFonts w:hint="eastAsia" w:ascii="宋体" w:hAnsi="宋体" w:cs="宋体"/>
          <w:color w:val="auto"/>
          <w:sz w:val="21"/>
          <w:szCs w:val="21"/>
          <w:highlight w:val="none"/>
        </w:rPr>
        <w:t>项目业绩证明材料</w:t>
      </w:r>
    </w:p>
    <w:p w14:paraId="587BDC0E">
      <w:pPr>
        <w:spacing w:line="360" w:lineRule="auto"/>
        <w:jc w:val="center"/>
        <w:rPr>
          <w:rFonts w:hint="eastAsia" w:ascii="宋体" w:hAnsi="宋体" w:cs="宋体"/>
          <w:b/>
          <w:bCs/>
          <w:color w:val="auto"/>
          <w:spacing w:val="20"/>
          <w:sz w:val="30"/>
          <w:szCs w:val="30"/>
          <w:highlight w:val="none"/>
        </w:rPr>
      </w:pPr>
      <w:r>
        <w:rPr>
          <w:rFonts w:hint="eastAsia" w:ascii="宋体" w:hAnsi="宋体" w:cs="宋体"/>
          <w:b/>
          <w:bCs/>
          <w:color w:val="auto"/>
          <w:spacing w:val="20"/>
          <w:sz w:val="30"/>
          <w:szCs w:val="30"/>
          <w:highlight w:val="none"/>
        </w:rPr>
        <w:t>业绩表</w:t>
      </w:r>
    </w:p>
    <w:p w14:paraId="781AC2E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4"/>
        <w:gridCol w:w="1712"/>
        <w:gridCol w:w="1742"/>
        <w:gridCol w:w="1740"/>
        <w:gridCol w:w="1419"/>
        <w:gridCol w:w="2062"/>
      </w:tblGrid>
      <w:tr w14:paraId="08A20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vAlign w:val="center"/>
          </w:tcPr>
          <w:p w14:paraId="348DDCF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712" w:type="dxa"/>
            <w:vAlign w:val="center"/>
          </w:tcPr>
          <w:p w14:paraId="113E435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项目名称</w:t>
            </w:r>
          </w:p>
        </w:tc>
        <w:tc>
          <w:tcPr>
            <w:tcW w:w="1742" w:type="dxa"/>
            <w:vAlign w:val="center"/>
          </w:tcPr>
          <w:p w14:paraId="09D64F6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合同金额（万元）</w:t>
            </w:r>
          </w:p>
        </w:tc>
        <w:tc>
          <w:tcPr>
            <w:tcW w:w="1740" w:type="dxa"/>
            <w:vAlign w:val="center"/>
          </w:tcPr>
          <w:p w14:paraId="3946163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合同签订时间</w:t>
            </w:r>
          </w:p>
        </w:tc>
        <w:tc>
          <w:tcPr>
            <w:tcW w:w="1419" w:type="dxa"/>
            <w:vAlign w:val="center"/>
          </w:tcPr>
          <w:p w14:paraId="1FAB23D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招标人</w:t>
            </w:r>
          </w:p>
        </w:tc>
        <w:tc>
          <w:tcPr>
            <w:tcW w:w="2062" w:type="dxa"/>
            <w:vAlign w:val="center"/>
          </w:tcPr>
          <w:p w14:paraId="221D74C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联系人及联系方式</w:t>
            </w:r>
          </w:p>
        </w:tc>
      </w:tr>
      <w:tr w14:paraId="23AC3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vAlign w:val="top"/>
          </w:tcPr>
          <w:p w14:paraId="3E176191">
            <w:pPr>
              <w:spacing w:line="360" w:lineRule="auto"/>
              <w:rPr>
                <w:rFonts w:hint="eastAsia" w:ascii="宋体" w:hAnsi="宋体" w:cs="宋体"/>
                <w:color w:val="auto"/>
                <w:szCs w:val="21"/>
                <w:highlight w:val="none"/>
              </w:rPr>
            </w:pPr>
          </w:p>
        </w:tc>
        <w:tc>
          <w:tcPr>
            <w:tcW w:w="1712" w:type="dxa"/>
            <w:vAlign w:val="top"/>
          </w:tcPr>
          <w:p w14:paraId="7EF0592E">
            <w:pPr>
              <w:spacing w:line="360" w:lineRule="auto"/>
              <w:rPr>
                <w:rFonts w:hint="eastAsia" w:ascii="宋体" w:hAnsi="宋体" w:cs="宋体"/>
                <w:color w:val="auto"/>
                <w:szCs w:val="21"/>
                <w:highlight w:val="none"/>
              </w:rPr>
            </w:pPr>
          </w:p>
        </w:tc>
        <w:tc>
          <w:tcPr>
            <w:tcW w:w="1742" w:type="dxa"/>
            <w:vAlign w:val="top"/>
          </w:tcPr>
          <w:p w14:paraId="7E84FA8B">
            <w:pPr>
              <w:spacing w:line="360" w:lineRule="auto"/>
              <w:rPr>
                <w:rFonts w:hint="eastAsia" w:ascii="宋体" w:hAnsi="宋体" w:cs="宋体"/>
                <w:color w:val="auto"/>
                <w:szCs w:val="21"/>
                <w:highlight w:val="none"/>
              </w:rPr>
            </w:pPr>
          </w:p>
        </w:tc>
        <w:tc>
          <w:tcPr>
            <w:tcW w:w="1740" w:type="dxa"/>
            <w:vAlign w:val="top"/>
          </w:tcPr>
          <w:p w14:paraId="1271B6FF">
            <w:pPr>
              <w:spacing w:line="360" w:lineRule="auto"/>
              <w:rPr>
                <w:rFonts w:hint="eastAsia" w:ascii="宋体" w:hAnsi="宋体" w:cs="宋体"/>
                <w:color w:val="auto"/>
                <w:szCs w:val="21"/>
                <w:highlight w:val="none"/>
              </w:rPr>
            </w:pPr>
          </w:p>
        </w:tc>
        <w:tc>
          <w:tcPr>
            <w:tcW w:w="1419" w:type="dxa"/>
            <w:vAlign w:val="top"/>
          </w:tcPr>
          <w:p w14:paraId="27A8DA6F">
            <w:pPr>
              <w:spacing w:line="360" w:lineRule="auto"/>
              <w:rPr>
                <w:rFonts w:hint="eastAsia" w:ascii="宋体" w:hAnsi="宋体" w:cs="宋体"/>
                <w:color w:val="auto"/>
                <w:szCs w:val="21"/>
                <w:highlight w:val="none"/>
              </w:rPr>
            </w:pPr>
          </w:p>
        </w:tc>
        <w:tc>
          <w:tcPr>
            <w:tcW w:w="2062" w:type="dxa"/>
            <w:vAlign w:val="top"/>
          </w:tcPr>
          <w:p w14:paraId="64CAAF7F">
            <w:pPr>
              <w:spacing w:line="360" w:lineRule="auto"/>
              <w:rPr>
                <w:rFonts w:hint="eastAsia" w:ascii="宋体" w:hAnsi="宋体" w:cs="宋体"/>
                <w:color w:val="auto"/>
                <w:szCs w:val="21"/>
                <w:highlight w:val="none"/>
              </w:rPr>
            </w:pPr>
          </w:p>
        </w:tc>
      </w:tr>
      <w:tr w14:paraId="5CBEF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vAlign w:val="top"/>
          </w:tcPr>
          <w:p w14:paraId="34FCBC3E">
            <w:pPr>
              <w:spacing w:line="360" w:lineRule="auto"/>
              <w:rPr>
                <w:rFonts w:hint="eastAsia" w:ascii="宋体" w:hAnsi="宋体" w:cs="宋体"/>
                <w:color w:val="auto"/>
                <w:szCs w:val="21"/>
                <w:highlight w:val="none"/>
              </w:rPr>
            </w:pPr>
          </w:p>
        </w:tc>
        <w:tc>
          <w:tcPr>
            <w:tcW w:w="1712" w:type="dxa"/>
            <w:vAlign w:val="top"/>
          </w:tcPr>
          <w:p w14:paraId="59095679">
            <w:pPr>
              <w:spacing w:line="360" w:lineRule="auto"/>
              <w:rPr>
                <w:rFonts w:hint="eastAsia" w:ascii="宋体" w:hAnsi="宋体" w:cs="宋体"/>
                <w:color w:val="auto"/>
                <w:szCs w:val="21"/>
                <w:highlight w:val="none"/>
              </w:rPr>
            </w:pPr>
          </w:p>
        </w:tc>
        <w:tc>
          <w:tcPr>
            <w:tcW w:w="1742" w:type="dxa"/>
            <w:vAlign w:val="top"/>
          </w:tcPr>
          <w:p w14:paraId="18DEAB57">
            <w:pPr>
              <w:spacing w:line="360" w:lineRule="auto"/>
              <w:rPr>
                <w:rFonts w:hint="eastAsia" w:ascii="宋体" w:hAnsi="宋体" w:cs="宋体"/>
                <w:color w:val="auto"/>
                <w:szCs w:val="21"/>
                <w:highlight w:val="none"/>
              </w:rPr>
            </w:pPr>
          </w:p>
        </w:tc>
        <w:tc>
          <w:tcPr>
            <w:tcW w:w="1740" w:type="dxa"/>
            <w:vAlign w:val="top"/>
          </w:tcPr>
          <w:p w14:paraId="0DD869BE">
            <w:pPr>
              <w:spacing w:line="360" w:lineRule="auto"/>
              <w:rPr>
                <w:rFonts w:hint="eastAsia" w:ascii="宋体" w:hAnsi="宋体" w:cs="宋体"/>
                <w:color w:val="auto"/>
                <w:szCs w:val="21"/>
                <w:highlight w:val="none"/>
              </w:rPr>
            </w:pPr>
          </w:p>
        </w:tc>
        <w:tc>
          <w:tcPr>
            <w:tcW w:w="1419" w:type="dxa"/>
            <w:vAlign w:val="top"/>
          </w:tcPr>
          <w:p w14:paraId="5D887195">
            <w:pPr>
              <w:spacing w:line="360" w:lineRule="auto"/>
              <w:rPr>
                <w:rFonts w:hint="eastAsia" w:ascii="宋体" w:hAnsi="宋体" w:cs="宋体"/>
                <w:color w:val="auto"/>
                <w:szCs w:val="21"/>
                <w:highlight w:val="none"/>
              </w:rPr>
            </w:pPr>
          </w:p>
        </w:tc>
        <w:tc>
          <w:tcPr>
            <w:tcW w:w="2062" w:type="dxa"/>
            <w:vAlign w:val="top"/>
          </w:tcPr>
          <w:p w14:paraId="3119A440">
            <w:pPr>
              <w:spacing w:line="360" w:lineRule="auto"/>
              <w:rPr>
                <w:rFonts w:hint="eastAsia" w:ascii="宋体" w:hAnsi="宋体" w:cs="宋体"/>
                <w:color w:val="auto"/>
                <w:szCs w:val="21"/>
                <w:highlight w:val="none"/>
              </w:rPr>
            </w:pPr>
          </w:p>
        </w:tc>
      </w:tr>
      <w:tr w14:paraId="1171E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vAlign w:val="top"/>
          </w:tcPr>
          <w:p w14:paraId="55902BD9">
            <w:pPr>
              <w:spacing w:line="360" w:lineRule="auto"/>
              <w:rPr>
                <w:rFonts w:hint="eastAsia" w:ascii="宋体" w:hAnsi="宋体" w:cs="宋体"/>
                <w:color w:val="auto"/>
                <w:szCs w:val="21"/>
                <w:highlight w:val="none"/>
              </w:rPr>
            </w:pPr>
          </w:p>
        </w:tc>
        <w:tc>
          <w:tcPr>
            <w:tcW w:w="1712" w:type="dxa"/>
            <w:vAlign w:val="top"/>
          </w:tcPr>
          <w:p w14:paraId="50C2F543">
            <w:pPr>
              <w:spacing w:line="360" w:lineRule="auto"/>
              <w:rPr>
                <w:rFonts w:hint="eastAsia" w:ascii="宋体" w:hAnsi="宋体" w:cs="宋体"/>
                <w:color w:val="auto"/>
                <w:szCs w:val="21"/>
                <w:highlight w:val="none"/>
              </w:rPr>
            </w:pPr>
          </w:p>
        </w:tc>
        <w:tc>
          <w:tcPr>
            <w:tcW w:w="1742" w:type="dxa"/>
            <w:vAlign w:val="top"/>
          </w:tcPr>
          <w:p w14:paraId="55B069B1">
            <w:pPr>
              <w:spacing w:line="360" w:lineRule="auto"/>
              <w:rPr>
                <w:rFonts w:hint="eastAsia" w:ascii="宋体" w:hAnsi="宋体" w:cs="宋体"/>
                <w:color w:val="auto"/>
                <w:szCs w:val="21"/>
                <w:highlight w:val="none"/>
              </w:rPr>
            </w:pPr>
          </w:p>
        </w:tc>
        <w:tc>
          <w:tcPr>
            <w:tcW w:w="1740" w:type="dxa"/>
            <w:vAlign w:val="top"/>
          </w:tcPr>
          <w:p w14:paraId="619166C1">
            <w:pPr>
              <w:spacing w:line="360" w:lineRule="auto"/>
              <w:rPr>
                <w:rFonts w:hint="eastAsia" w:ascii="宋体" w:hAnsi="宋体" w:cs="宋体"/>
                <w:color w:val="auto"/>
                <w:szCs w:val="21"/>
                <w:highlight w:val="none"/>
              </w:rPr>
            </w:pPr>
          </w:p>
        </w:tc>
        <w:tc>
          <w:tcPr>
            <w:tcW w:w="1419" w:type="dxa"/>
            <w:vAlign w:val="top"/>
          </w:tcPr>
          <w:p w14:paraId="0072679A">
            <w:pPr>
              <w:spacing w:line="360" w:lineRule="auto"/>
              <w:rPr>
                <w:rFonts w:hint="eastAsia" w:ascii="宋体" w:hAnsi="宋体" w:cs="宋体"/>
                <w:color w:val="auto"/>
                <w:szCs w:val="21"/>
                <w:highlight w:val="none"/>
              </w:rPr>
            </w:pPr>
          </w:p>
        </w:tc>
        <w:tc>
          <w:tcPr>
            <w:tcW w:w="2062" w:type="dxa"/>
            <w:vAlign w:val="top"/>
          </w:tcPr>
          <w:p w14:paraId="64DA3918">
            <w:pPr>
              <w:spacing w:line="360" w:lineRule="auto"/>
              <w:rPr>
                <w:rFonts w:hint="eastAsia" w:ascii="宋体" w:hAnsi="宋体" w:cs="宋体"/>
                <w:color w:val="auto"/>
                <w:szCs w:val="21"/>
                <w:highlight w:val="none"/>
              </w:rPr>
            </w:pPr>
          </w:p>
        </w:tc>
      </w:tr>
      <w:tr w14:paraId="5DECD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vAlign w:val="top"/>
          </w:tcPr>
          <w:p w14:paraId="1D8EE61A">
            <w:pPr>
              <w:spacing w:line="360" w:lineRule="auto"/>
              <w:rPr>
                <w:rFonts w:hint="eastAsia" w:ascii="宋体" w:hAnsi="宋体" w:cs="宋体"/>
                <w:color w:val="auto"/>
                <w:szCs w:val="21"/>
                <w:highlight w:val="none"/>
              </w:rPr>
            </w:pPr>
          </w:p>
        </w:tc>
        <w:tc>
          <w:tcPr>
            <w:tcW w:w="1712" w:type="dxa"/>
            <w:vAlign w:val="top"/>
          </w:tcPr>
          <w:p w14:paraId="6A627757">
            <w:pPr>
              <w:spacing w:line="360" w:lineRule="auto"/>
              <w:rPr>
                <w:rFonts w:hint="eastAsia" w:ascii="宋体" w:hAnsi="宋体" w:cs="宋体"/>
                <w:color w:val="auto"/>
                <w:szCs w:val="21"/>
                <w:highlight w:val="none"/>
              </w:rPr>
            </w:pPr>
          </w:p>
        </w:tc>
        <w:tc>
          <w:tcPr>
            <w:tcW w:w="1742" w:type="dxa"/>
            <w:vAlign w:val="top"/>
          </w:tcPr>
          <w:p w14:paraId="45426D3C">
            <w:pPr>
              <w:spacing w:line="360" w:lineRule="auto"/>
              <w:rPr>
                <w:rFonts w:hint="eastAsia" w:ascii="宋体" w:hAnsi="宋体" w:cs="宋体"/>
                <w:color w:val="auto"/>
                <w:szCs w:val="21"/>
                <w:highlight w:val="none"/>
              </w:rPr>
            </w:pPr>
          </w:p>
        </w:tc>
        <w:tc>
          <w:tcPr>
            <w:tcW w:w="1740" w:type="dxa"/>
            <w:vAlign w:val="top"/>
          </w:tcPr>
          <w:p w14:paraId="653AA7D1">
            <w:pPr>
              <w:spacing w:line="360" w:lineRule="auto"/>
              <w:rPr>
                <w:rFonts w:hint="eastAsia" w:ascii="宋体" w:hAnsi="宋体" w:cs="宋体"/>
                <w:color w:val="auto"/>
                <w:szCs w:val="21"/>
                <w:highlight w:val="none"/>
              </w:rPr>
            </w:pPr>
          </w:p>
        </w:tc>
        <w:tc>
          <w:tcPr>
            <w:tcW w:w="1419" w:type="dxa"/>
            <w:vAlign w:val="top"/>
          </w:tcPr>
          <w:p w14:paraId="18589F36">
            <w:pPr>
              <w:spacing w:line="360" w:lineRule="auto"/>
              <w:rPr>
                <w:rFonts w:hint="eastAsia" w:ascii="宋体" w:hAnsi="宋体" w:cs="宋体"/>
                <w:color w:val="auto"/>
                <w:szCs w:val="21"/>
                <w:highlight w:val="none"/>
              </w:rPr>
            </w:pPr>
          </w:p>
        </w:tc>
        <w:tc>
          <w:tcPr>
            <w:tcW w:w="2062" w:type="dxa"/>
            <w:vAlign w:val="top"/>
          </w:tcPr>
          <w:p w14:paraId="43FA9554">
            <w:pPr>
              <w:spacing w:line="360" w:lineRule="auto"/>
              <w:rPr>
                <w:rFonts w:hint="eastAsia" w:ascii="宋体" w:hAnsi="宋体" w:cs="宋体"/>
                <w:color w:val="auto"/>
                <w:szCs w:val="21"/>
                <w:highlight w:val="none"/>
              </w:rPr>
            </w:pPr>
          </w:p>
        </w:tc>
      </w:tr>
      <w:tr w14:paraId="2EE1B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vAlign w:val="top"/>
          </w:tcPr>
          <w:p w14:paraId="3027066C">
            <w:pPr>
              <w:spacing w:line="360" w:lineRule="auto"/>
              <w:rPr>
                <w:rFonts w:hint="eastAsia" w:ascii="宋体" w:hAnsi="宋体" w:cs="宋体"/>
                <w:color w:val="auto"/>
                <w:szCs w:val="21"/>
                <w:highlight w:val="none"/>
              </w:rPr>
            </w:pPr>
          </w:p>
        </w:tc>
        <w:tc>
          <w:tcPr>
            <w:tcW w:w="1712" w:type="dxa"/>
            <w:vAlign w:val="top"/>
          </w:tcPr>
          <w:p w14:paraId="789CE48D">
            <w:pPr>
              <w:spacing w:line="360" w:lineRule="auto"/>
              <w:rPr>
                <w:rFonts w:hint="eastAsia" w:ascii="宋体" w:hAnsi="宋体" w:cs="宋体"/>
                <w:color w:val="auto"/>
                <w:szCs w:val="21"/>
                <w:highlight w:val="none"/>
              </w:rPr>
            </w:pPr>
          </w:p>
        </w:tc>
        <w:tc>
          <w:tcPr>
            <w:tcW w:w="1742" w:type="dxa"/>
            <w:vAlign w:val="top"/>
          </w:tcPr>
          <w:p w14:paraId="1C4B3BFB">
            <w:pPr>
              <w:spacing w:line="360" w:lineRule="auto"/>
              <w:rPr>
                <w:rFonts w:hint="eastAsia" w:ascii="宋体" w:hAnsi="宋体" w:cs="宋体"/>
                <w:color w:val="auto"/>
                <w:szCs w:val="21"/>
                <w:highlight w:val="none"/>
              </w:rPr>
            </w:pPr>
          </w:p>
        </w:tc>
        <w:tc>
          <w:tcPr>
            <w:tcW w:w="1740" w:type="dxa"/>
            <w:vAlign w:val="top"/>
          </w:tcPr>
          <w:p w14:paraId="0819CA8A">
            <w:pPr>
              <w:spacing w:line="360" w:lineRule="auto"/>
              <w:rPr>
                <w:rFonts w:hint="eastAsia" w:ascii="宋体" w:hAnsi="宋体" w:cs="宋体"/>
                <w:color w:val="auto"/>
                <w:szCs w:val="21"/>
                <w:highlight w:val="none"/>
              </w:rPr>
            </w:pPr>
          </w:p>
        </w:tc>
        <w:tc>
          <w:tcPr>
            <w:tcW w:w="1419" w:type="dxa"/>
            <w:vAlign w:val="top"/>
          </w:tcPr>
          <w:p w14:paraId="21FC2CDE">
            <w:pPr>
              <w:spacing w:line="360" w:lineRule="auto"/>
              <w:rPr>
                <w:rFonts w:hint="eastAsia" w:ascii="宋体" w:hAnsi="宋体" w:cs="宋体"/>
                <w:color w:val="auto"/>
                <w:szCs w:val="21"/>
                <w:highlight w:val="none"/>
              </w:rPr>
            </w:pPr>
          </w:p>
        </w:tc>
        <w:tc>
          <w:tcPr>
            <w:tcW w:w="2062" w:type="dxa"/>
            <w:vAlign w:val="top"/>
          </w:tcPr>
          <w:p w14:paraId="7B72B66B">
            <w:pPr>
              <w:spacing w:line="360" w:lineRule="auto"/>
              <w:rPr>
                <w:rFonts w:hint="eastAsia" w:ascii="宋体" w:hAnsi="宋体" w:cs="宋体"/>
                <w:color w:val="auto"/>
                <w:szCs w:val="21"/>
                <w:highlight w:val="none"/>
              </w:rPr>
            </w:pPr>
          </w:p>
        </w:tc>
      </w:tr>
      <w:tr w14:paraId="4D44C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vAlign w:val="top"/>
          </w:tcPr>
          <w:p w14:paraId="62B63672">
            <w:pPr>
              <w:spacing w:line="360" w:lineRule="auto"/>
              <w:rPr>
                <w:rFonts w:hint="eastAsia" w:ascii="宋体" w:hAnsi="宋体" w:cs="宋体"/>
                <w:color w:val="auto"/>
                <w:szCs w:val="21"/>
                <w:highlight w:val="none"/>
              </w:rPr>
            </w:pPr>
          </w:p>
        </w:tc>
        <w:tc>
          <w:tcPr>
            <w:tcW w:w="1712" w:type="dxa"/>
            <w:vAlign w:val="top"/>
          </w:tcPr>
          <w:p w14:paraId="437B2C06">
            <w:pPr>
              <w:spacing w:line="360" w:lineRule="auto"/>
              <w:rPr>
                <w:rFonts w:hint="eastAsia" w:ascii="宋体" w:hAnsi="宋体" w:cs="宋体"/>
                <w:color w:val="auto"/>
                <w:szCs w:val="21"/>
                <w:highlight w:val="none"/>
              </w:rPr>
            </w:pPr>
          </w:p>
        </w:tc>
        <w:tc>
          <w:tcPr>
            <w:tcW w:w="1742" w:type="dxa"/>
            <w:vAlign w:val="top"/>
          </w:tcPr>
          <w:p w14:paraId="1328A040">
            <w:pPr>
              <w:spacing w:line="360" w:lineRule="auto"/>
              <w:rPr>
                <w:rFonts w:hint="eastAsia" w:ascii="宋体" w:hAnsi="宋体" w:cs="宋体"/>
                <w:color w:val="auto"/>
                <w:szCs w:val="21"/>
                <w:highlight w:val="none"/>
              </w:rPr>
            </w:pPr>
          </w:p>
        </w:tc>
        <w:tc>
          <w:tcPr>
            <w:tcW w:w="1740" w:type="dxa"/>
            <w:vAlign w:val="top"/>
          </w:tcPr>
          <w:p w14:paraId="50485230">
            <w:pPr>
              <w:spacing w:line="360" w:lineRule="auto"/>
              <w:rPr>
                <w:rFonts w:hint="eastAsia" w:ascii="宋体" w:hAnsi="宋体" w:cs="宋体"/>
                <w:color w:val="auto"/>
                <w:szCs w:val="21"/>
                <w:highlight w:val="none"/>
              </w:rPr>
            </w:pPr>
          </w:p>
        </w:tc>
        <w:tc>
          <w:tcPr>
            <w:tcW w:w="1419" w:type="dxa"/>
            <w:vAlign w:val="top"/>
          </w:tcPr>
          <w:p w14:paraId="0C80A647">
            <w:pPr>
              <w:spacing w:line="360" w:lineRule="auto"/>
              <w:rPr>
                <w:rFonts w:hint="eastAsia" w:ascii="宋体" w:hAnsi="宋体" w:cs="宋体"/>
                <w:color w:val="auto"/>
                <w:szCs w:val="21"/>
                <w:highlight w:val="none"/>
              </w:rPr>
            </w:pPr>
          </w:p>
        </w:tc>
        <w:tc>
          <w:tcPr>
            <w:tcW w:w="2062" w:type="dxa"/>
            <w:vAlign w:val="top"/>
          </w:tcPr>
          <w:p w14:paraId="4EFC65FF">
            <w:pPr>
              <w:spacing w:line="360" w:lineRule="auto"/>
              <w:rPr>
                <w:rFonts w:hint="eastAsia" w:ascii="宋体" w:hAnsi="宋体" w:cs="宋体"/>
                <w:color w:val="auto"/>
                <w:szCs w:val="21"/>
                <w:highlight w:val="none"/>
              </w:rPr>
            </w:pPr>
          </w:p>
        </w:tc>
      </w:tr>
    </w:tbl>
    <w:p w14:paraId="2F68E71F">
      <w:pPr>
        <w:tabs>
          <w:tab w:val="left" w:pos="900"/>
          <w:tab w:val="left" w:pos="1080"/>
        </w:tabs>
        <w:spacing w:line="360" w:lineRule="auto"/>
        <w:rPr>
          <w:rFonts w:hint="eastAsia" w:ascii="宋体" w:hAnsi="宋体" w:cs="宋体"/>
          <w:b/>
          <w:color w:val="auto"/>
          <w:szCs w:val="21"/>
          <w:highlight w:val="none"/>
        </w:rPr>
      </w:pPr>
    </w:p>
    <w:p w14:paraId="03E5762A">
      <w:pPr>
        <w:tabs>
          <w:tab w:val="left" w:pos="900"/>
          <w:tab w:val="left" w:pos="1080"/>
        </w:tabs>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注：业绩表后应附</w:t>
      </w:r>
      <w:r>
        <w:rPr>
          <w:rFonts w:hint="eastAsia" w:ascii="宋体" w:hAnsi="宋体" w:cs="宋体"/>
          <w:b/>
          <w:color w:val="auto"/>
          <w:szCs w:val="21"/>
          <w:highlight w:val="none"/>
          <w:lang w:val="en-US" w:eastAsia="zh-CN"/>
        </w:rPr>
        <w:t>相应证明材料</w:t>
      </w:r>
      <w:r>
        <w:rPr>
          <w:rFonts w:hint="eastAsia" w:ascii="宋体" w:hAnsi="宋体" w:cs="宋体"/>
          <w:b/>
          <w:color w:val="auto"/>
          <w:szCs w:val="21"/>
          <w:highlight w:val="none"/>
        </w:rPr>
        <w:t>。</w:t>
      </w:r>
    </w:p>
    <w:p w14:paraId="39B283C3">
      <w:pPr>
        <w:spacing w:line="360" w:lineRule="auto"/>
        <w:jc w:val="center"/>
        <w:rPr>
          <w:rFonts w:hint="eastAsia" w:ascii="宋体" w:hAnsi="宋体" w:cs="宋体"/>
          <w:b/>
          <w:color w:val="auto"/>
          <w:szCs w:val="21"/>
          <w:highlight w:val="none"/>
        </w:rPr>
      </w:pPr>
    </w:p>
    <w:p w14:paraId="3E7D164E">
      <w:pPr>
        <w:spacing w:line="360" w:lineRule="auto"/>
        <w:ind w:firstLine="3990" w:firstLineChars="1900"/>
        <w:rPr>
          <w:rFonts w:hint="eastAsia" w:ascii="宋体" w:hAnsi="宋体" w:cs="宋体"/>
          <w:color w:val="auto"/>
          <w:highlight w:val="none"/>
        </w:rPr>
      </w:pPr>
      <w:r>
        <w:rPr>
          <w:rFonts w:hint="eastAsia" w:ascii="宋体" w:hAnsi="宋体" w:cs="宋体"/>
          <w:color w:val="auto"/>
          <w:highlight w:val="none"/>
        </w:rPr>
        <w:t>投标人名称:（盖章）</w:t>
      </w:r>
    </w:p>
    <w:p w14:paraId="2ADA6543">
      <w:pPr>
        <w:spacing w:line="360" w:lineRule="auto"/>
        <w:ind w:firstLine="3990" w:firstLineChars="1900"/>
        <w:rPr>
          <w:rFonts w:hint="eastAsia" w:ascii="宋体" w:hAnsi="宋体" w:cs="宋体"/>
          <w:color w:val="auto"/>
          <w:highlight w:val="none"/>
        </w:rPr>
      </w:pPr>
      <w:r>
        <w:rPr>
          <w:rFonts w:hint="eastAsia" w:ascii="宋体" w:hAnsi="宋体" w:cs="宋体"/>
          <w:color w:val="auto"/>
          <w:highlight w:val="none"/>
        </w:rPr>
        <w:t>日期：    年   月   日</w:t>
      </w:r>
    </w:p>
    <w:p w14:paraId="5FFD5384">
      <w:pPr>
        <w:spacing w:line="360" w:lineRule="auto"/>
        <w:jc w:val="center"/>
        <w:rPr>
          <w:rFonts w:hint="eastAsia" w:ascii="宋体" w:hAnsi="宋体" w:cs="宋体"/>
          <w:b/>
          <w:color w:val="auto"/>
          <w:szCs w:val="21"/>
          <w:highlight w:val="none"/>
        </w:rPr>
      </w:pPr>
    </w:p>
    <w:p w14:paraId="44005B05">
      <w:pPr>
        <w:spacing w:line="360" w:lineRule="auto"/>
        <w:jc w:val="center"/>
        <w:rPr>
          <w:rFonts w:hint="eastAsia" w:ascii="宋体" w:hAnsi="宋体" w:cs="宋体"/>
          <w:b/>
          <w:color w:val="auto"/>
          <w:szCs w:val="21"/>
          <w:highlight w:val="none"/>
        </w:rPr>
      </w:pPr>
    </w:p>
    <w:p w14:paraId="47D085FD">
      <w:pPr>
        <w:spacing w:line="360" w:lineRule="auto"/>
        <w:jc w:val="center"/>
        <w:rPr>
          <w:rFonts w:hint="eastAsia" w:ascii="宋体" w:hAnsi="宋体" w:cs="宋体"/>
          <w:b/>
          <w:color w:val="auto"/>
          <w:szCs w:val="21"/>
          <w:highlight w:val="none"/>
        </w:rPr>
        <w:sectPr>
          <w:footnotePr>
            <w:pos w:val="beneathText"/>
          </w:footnotePr>
          <w:pgSz w:w="11906" w:h="16838"/>
          <w:pgMar w:top="1418" w:right="1418" w:bottom="1418" w:left="1418" w:header="850" w:footer="992" w:gutter="0"/>
          <w:cols w:space="720" w:num="1"/>
          <w:docGrid w:linePitch="333" w:charSpace="0"/>
        </w:sectPr>
      </w:pPr>
    </w:p>
    <w:p w14:paraId="0781BEFF">
      <w:pPr>
        <w:pStyle w:val="6"/>
        <w:spacing w:line="360" w:lineRule="auto"/>
        <w:ind w:left="0" w:firstLine="0"/>
        <w:rPr>
          <w:rFonts w:hint="eastAsia" w:ascii="宋体" w:hAnsi="宋体" w:cs="宋体"/>
          <w:color w:val="auto"/>
          <w:sz w:val="21"/>
          <w:szCs w:val="21"/>
          <w:highlight w:val="none"/>
        </w:rPr>
      </w:pPr>
      <w:r>
        <w:rPr>
          <w:rFonts w:hint="eastAsia" w:ascii="宋体" w:hAnsi="宋体" w:cs="宋体"/>
          <w:color w:val="auto"/>
          <w:sz w:val="21"/>
          <w:szCs w:val="21"/>
          <w:highlight w:val="none"/>
        </w:rPr>
        <w:t>（3）企业财务状况</w:t>
      </w:r>
    </w:p>
    <w:p w14:paraId="3ADBA179">
      <w:pPr>
        <w:tabs>
          <w:tab w:val="left" w:pos="4158"/>
        </w:tabs>
        <w:adjustRightInd w:val="0"/>
        <w:snapToGrid w:val="0"/>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近三年财务状况表（按年度提供）</w:t>
      </w:r>
    </w:p>
    <w:p w14:paraId="5A129E30">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按招标文件要求提供经</w:t>
      </w:r>
      <w:r>
        <w:rPr>
          <w:rFonts w:hint="eastAsia" w:ascii="宋体" w:hAnsi="宋体" w:cs="宋体"/>
          <w:b/>
          <w:color w:val="auto"/>
          <w:szCs w:val="21"/>
          <w:highlight w:val="none"/>
          <w:lang w:val="en-US" w:eastAsia="zh-CN"/>
        </w:rPr>
        <w:t>财务</w:t>
      </w:r>
      <w:r>
        <w:rPr>
          <w:rFonts w:hint="eastAsia" w:ascii="宋体" w:hAnsi="宋体" w:cs="宋体"/>
          <w:b/>
          <w:color w:val="auto"/>
          <w:szCs w:val="21"/>
          <w:highlight w:val="none"/>
        </w:rPr>
        <w:t>报告，并根据报告内容填写以下表格：</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2"/>
        <w:gridCol w:w="1322"/>
        <w:gridCol w:w="1704"/>
        <w:gridCol w:w="1706"/>
        <w:gridCol w:w="2113"/>
      </w:tblGrid>
      <w:tr w14:paraId="75B54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vAlign w:val="center"/>
          </w:tcPr>
          <w:p w14:paraId="5B1F75E5">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项目或指标</w:t>
            </w:r>
          </w:p>
        </w:tc>
        <w:tc>
          <w:tcPr>
            <w:tcW w:w="1322" w:type="dxa"/>
            <w:vAlign w:val="center"/>
          </w:tcPr>
          <w:p w14:paraId="5CD6DDCB">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单位</w:t>
            </w:r>
          </w:p>
        </w:tc>
        <w:tc>
          <w:tcPr>
            <w:tcW w:w="1704" w:type="dxa"/>
            <w:vAlign w:val="center"/>
          </w:tcPr>
          <w:p w14:paraId="12CCEBFF">
            <w:pPr>
              <w:snapToGrid w:val="0"/>
              <w:spacing w:line="360" w:lineRule="auto"/>
              <w:jc w:val="center"/>
              <w:rPr>
                <w:rFonts w:hint="eastAsia" w:ascii="宋体" w:hAnsi="宋体" w:cs="宋体"/>
                <w:color w:val="auto"/>
                <w:szCs w:val="21"/>
                <w:highlight w:val="none"/>
              </w:rPr>
            </w:pPr>
          </w:p>
        </w:tc>
        <w:tc>
          <w:tcPr>
            <w:tcW w:w="1706" w:type="dxa"/>
            <w:vAlign w:val="center"/>
          </w:tcPr>
          <w:p w14:paraId="2707B0F8">
            <w:pPr>
              <w:snapToGrid w:val="0"/>
              <w:spacing w:line="360" w:lineRule="auto"/>
              <w:jc w:val="center"/>
              <w:rPr>
                <w:rFonts w:hint="eastAsia" w:ascii="宋体" w:hAnsi="宋体" w:cs="宋体"/>
                <w:color w:val="auto"/>
                <w:szCs w:val="21"/>
                <w:highlight w:val="none"/>
              </w:rPr>
            </w:pPr>
          </w:p>
        </w:tc>
        <w:tc>
          <w:tcPr>
            <w:tcW w:w="2113" w:type="dxa"/>
            <w:vAlign w:val="center"/>
          </w:tcPr>
          <w:p w14:paraId="2B3015E1">
            <w:pPr>
              <w:snapToGrid w:val="0"/>
              <w:spacing w:line="360" w:lineRule="auto"/>
              <w:jc w:val="center"/>
              <w:rPr>
                <w:rFonts w:hint="eastAsia" w:ascii="宋体" w:hAnsi="宋体" w:cs="宋体"/>
                <w:color w:val="auto"/>
                <w:szCs w:val="21"/>
                <w:highlight w:val="none"/>
              </w:rPr>
            </w:pPr>
          </w:p>
        </w:tc>
      </w:tr>
      <w:tr w14:paraId="28F50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vAlign w:val="center"/>
          </w:tcPr>
          <w:p w14:paraId="70B3A8CA">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一、注册资金</w:t>
            </w:r>
          </w:p>
        </w:tc>
        <w:tc>
          <w:tcPr>
            <w:tcW w:w="1322" w:type="dxa"/>
            <w:vAlign w:val="center"/>
          </w:tcPr>
          <w:p w14:paraId="574D5986">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vAlign w:val="center"/>
          </w:tcPr>
          <w:p w14:paraId="7210F4D6">
            <w:pPr>
              <w:snapToGrid w:val="0"/>
              <w:spacing w:line="360" w:lineRule="auto"/>
              <w:jc w:val="center"/>
              <w:rPr>
                <w:rFonts w:hint="eastAsia" w:ascii="宋体" w:hAnsi="宋体" w:cs="宋体"/>
                <w:bCs/>
                <w:color w:val="auto"/>
                <w:szCs w:val="21"/>
                <w:highlight w:val="none"/>
              </w:rPr>
            </w:pPr>
          </w:p>
        </w:tc>
        <w:tc>
          <w:tcPr>
            <w:tcW w:w="1706" w:type="dxa"/>
            <w:vAlign w:val="center"/>
          </w:tcPr>
          <w:p w14:paraId="2AD0FFF9">
            <w:pPr>
              <w:snapToGrid w:val="0"/>
              <w:spacing w:line="360" w:lineRule="auto"/>
              <w:jc w:val="center"/>
              <w:rPr>
                <w:rFonts w:hint="eastAsia" w:ascii="宋体" w:hAnsi="宋体" w:cs="宋体"/>
                <w:bCs/>
                <w:color w:val="auto"/>
                <w:szCs w:val="21"/>
                <w:highlight w:val="none"/>
              </w:rPr>
            </w:pPr>
          </w:p>
        </w:tc>
        <w:tc>
          <w:tcPr>
            <w:tcW w:w="2113" w:type="dxa"/>
            <w:vAlign w:val="center"/>
          </w:tcPr>
          <w:p w14:paraId="0CE8F492">
            <w:pPr>
              <w:snapToGrid w:val="0"/>
              <w:spacing w:line="360" w:lineRule="auto"/>
              <w:jc w:val="center"/>
              <w:rPr>
                <w:rFonts w:hint="eastAsia" w:ascii="宋体" w:hAnsi="宋体" w:cs="宋体"/>
                <w:bCs/>
                <w:color w:val="auto"/>
                <w:szCs w:val="21"/>
                <w:highlight w:val="none"/>
              </w:rPr>
            </w:pPr>
          </w:p>
        </w:tc>
      </w:tr>
      <w:tr w14:paraId="7CE7E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vAlign w:val="center"/>
          </w:tcPr>
          <w:p w14:paraId="75E6487A">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二、净资产</w:t>
            </w:r>
          </w:p>
        </w:tc>
        <w:tc>
          <w:tcPr>
            <w:tcW w:w="1322" w:type="dxa"/>
            <w:vAlign w:val="center"/>
          </w:tcPr>
          <w:p w14:paraId="33CB5AD9">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vAlign w:val="center"/>
          </w:tcPr>
          <w:p w14:paraId="6D8ED2A1">
            <w:pPr>
              <w:snapToGrid w:val="0"/>
              <w:spacing w:line="360" w:lineRule="auto"/>
              <w:jc w:val="center"/>
              <w:rPr>
                <w:rFonts w:hint="eastAsia" w:ascii="宋体" w:hAnsi="宋体" w:cs="宋体"/>
                <w:bCs/>
                <w:color w:val="auto"/>
                <w:szCs w:val="21"/>
                <w:highlight w:val="none"/>
              </w:rPr>
            </w:pPr>
          </w:p>
        </w:tc>
        <w:tc>
          <w:tcPr>
            <w:tcW w:w="1706" w:type="dxa"/>
            <w:vAlign w:val="center"/>
          </w:tcPr>
          <w:p w14:paraId="1FD03195">
            <w:pPr>
              <w:snapToGrid w:val="0"/>
              <w:spacing w:line="360" w:lineRule="auto"/>
              <w:jc w:val="center"/>
              <w:rPr>
                <w:rFonts w:hint="eastAsia" w:ascii="宋体" w:hAnsi="宋体" w:cs="宋体"/>
                <w:bCs/>
                <w:color w:val="auto"/>
                <w:szCs w:val="21"/>
                <w:highlight w:val="none"/>
              </w:rPr>
            </w:pPr>
          </w:p>
        </w:tc>
        <w:tc>
          <w:tcPr>
            <w:tcW w:w="2113" w:type="dxa"/>
            <w:vAlign w:val="center"/>
          </w:tcPr>
          <w:p w14:paraId="4D33FB27">
            <w:pPr>
              <w:snapToGrid w:val="0"/>
              <w:spacing w:line="360" w:lineRule="auto"/>
              <w:jc w:val="center"/>
              <w:rPr>
                <w:rFonts w:hint="eastAsia" w:ascii="宋体" w:hAnsi="宋体" w:cs="宋体"/>
                <w:bCs/>
                <w:color w:val="auto"/>
                <w:szCs w:val="21"/>
                <w:highlight w:val="none"/>
              </w:rPr>
            </w:pPr>
          </w:p>
        </w:tc>
      </w:tr>
      <w:tr w14:paraId="275F3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vAlign w:val="center"/>
          </w:tcPr>
          <w:p w14:paraId="4E072B5E">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三、总资产</w:t>
            </w:r>
          </w:p>
        </w:tc>
        <w:tc>
          <w:tcPr>
            <w:tcW w:w="1322" w:type="dxa"/>
            <w:vAlign w:val="center"/>
          </w:tcPr>
          <w:p w14:paraId="005A86C1">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vAlign w:val="center"/>
          </w:tcPr>
          <w:p w14:paraId="50257B82">
            <w:pPr>
              <w:snapToGrid w:val="0"/>
              <w:spacing w:line="360" w:lineRule="auto"/>
              <w:jc w:val="center"/>
              <w:rPr>
                <w:rFonts w:hint="eastAsia" w:ascii="宋体" w:hAnsi="宋体" w:cs="宋体"/>
                <w:bCs/>
                <w:color w:val="auto"/>
                <w:szCs w:val="21"/>
                <w:highlight w:val="none"/>
              </w:rPr>
            </w:pPr>
          </w:p>
        </w:tc>
        <w:tc>
          <w:tcPr>
            <w:tcW w:w="1706" w:type="dxa"/>
            <w:vAlign w:val="center"/>
          </w:tcPr>
          <w:p w14:paraId="47F44395">
            <w:pPr>
              <w:snapToGrid w:val="0"/>
              <w:spacing w:line="360" w:lineRule="auto"/>
              <w:jc w:val="center"/>
              <w:rPr>
                <w:rFonts w:hint="eastAsia" w:ascii="宋体" w:hAnsi="宋体" w:cs="宋体"/>
                <w:bCs/>
                <w:color w:val="auto"/>
                <w:szCs w:val="21"/>
                <w:highlight w:val="none"/>
              </w:rPr>
            </w:pPr>
          </w:p>
        </w:tc>
        <w:tc>
          <w:tcPr>
            <w:tcW w:w="2113" w:type="dxa"/>
            <w:vAlign w:val="center"/>
          </w:tcPr>
          <w:p w14:paraId="1CAE4497">
            <w:pPr>
              <w:snapToGrid w:val="0"/>
              <w:spacing w:line="360" w:lineRule="auto"/>
              <w:jc w:val="center"/>
              <w:rPr>
                <w:rFonts w:hint="eastAsia" w:ascii="宋体" w:hAnsi="宋体" w:cs="宋体"/>
                <w:bCs/>
                <w:color w:val="auto"/>
                <w:szCs w:val="21"/>
                <w:highlight w:val="none"/>
              </w:rPr>
            </w:pPr>
          </w:p>
        </w:tc>
      </w:tr>
      <w:tr w14:paraId="11690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vAlign w:val="center"/>
          </w:tcPr>
          <w:p w14:paraId="71B3F050">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四、固定资产</w:t>
            </w:r>
          </w:p>
        </w:tc>
        <w:tc>
          <w:tcPr>
            <w:tcW w:w="1322" w:type="dxa"/>
            <w:vAlign w:val="center"/>
          </w:tcPr>
          <w:p w14:paraId="0941AEA5">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vAlign w:val="center"/>
          </w:tcPr>
          <w:p w14:paraId="73427872">
            <w:pPr>
              <w:snapToGrid w:val="0"/>
              <w:spacing w:line="360" w:lineRule="auto"/>
              <w:jc w:val="center"/>
              <w:rPr>
                <w:rFonts w:hint="eastAsia" w:ascii="宋体" w:hAnsi="宋体" w:cs="宋体"/>
                <w:bCs/>
                <w:color w:val="auto"/>
                <w:szCs w:val="21"/>
                <w:highlight w:val="none"/>
              </w:rPr>
            </w:pPr>
          </w:p>
        </w:tc>
        <w:tc>
          <w:tcPr>
            <w:tcW w:w="1706" w:type="dxa"/>
            <w:vAlign w:val="center"/>
          </w:tcPr>
          <w:p w14:paraId="2BCDA9BD">
            <w:pPr>
              <w:snapToGrid w:val="0"/>
              <w:spacing w:line="360" w:lineRule="auto"/>
              <w:jc w:val="center"/>
              <w:rPr>
                <w:rFonts w:hint="eastAsia" w:ascii="宋体" w:hAnsi="宋体" w:cs="宋体"/>
                <w:bCs/>
                <w:color w:val="auto"/>
                <w:szCs w:val="21"/>
                <w:highlight w:val="none"/>
              </w:rPr>
            </w:pPr>
          </w:p>
        </w:tc>
        <w:tc>
          <w:tcPr>
            <w:tcW w:w="2113" w:type="dxa"/>
            <w:vAlign w:val="center"/>
          </w:tcPr>
          <w:p w14:paraId="16E6CE57">
            <w:pPr>
              <w:snapToGrid w:val="0"/>
              <w:spacing w:line="360" w:lineRule="auto"/>
              <w:jc w:val="center"/>
              <w:rPr>
                <w:rFonts w:hint="eastAsia" w:ascii="宋体" w:hAnsi="宋体" w:cs="宋体"/>
                <w:bCs/>
                <w:color w:val="auto"/>
                <w:szCs w:val="21"/>
                <w:highlight w:val="none"/>
              </w:rPr>
            </w:pPr>
          </w:p>
        </w:tc>
      </w:tr>
      <w:tr w14:paraId="6639F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vAlign w:val="center"/>
          </w:tcPr>
          <w:p w14:paraId="0A27D8DC">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五、流动资产</w:t>
            </w:r>
          </w:p>
        </w:tc>
        <w:tc>
          <w:tcPr>
            <w:tcW w:w="1322" w:type="dxa"/>
            <w:vAlign w:val="center"/>
          </w:tcPr>
          <w:p w14:paraId="1C99EB08">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vAlign w:val="center"/>
          </w:tcPr>
          <w:p w14:paraId="4B970F94">
            <w:pPr>
              <w:snapToGrid w:val="0"/>
              <w:spacing w:line="360" w:lineRule="auto"/>
              <w:jc w:val="center"/>
              <w:rPr>
                <w:rFonts w:hint="eastAsia" w:ascii="宋体" w:hAnsi="宋体" w:cs="宋体"/>
                <w:bCs/>
                <w:color w:val="auto"/>
                <w:szCs w:val="21"/>
                <w:highlight w:val="none"/>
              </w:rPr>
            </w:pPr>
          </w:p>
        </w:tc>
        <w:tc>
          <w:tcPr>
            <w:tcW w:w="1706" w:type="dxa"/>
            <w:vAlign w:val="center"/>
          </w:tcPr>
          <w:p w14:paraId="3D1014B9">
            <w:pPr>
              <w:snapToGrid w:val="0"/>
              <w:spacing w:line="360" w:lineRule="auto"/>
              <w:jc w:val="center"/>
              <w:rPr>
                <w:rFonts w:hint="eastAsia" w:ascii="宋体" w:hAnsi="宋体" w:cs="宋体"/>
                <w:bCs/>
                <w:color w:val="auto"/>
                <w:szCs w:val="21"/>
                <w:highlight w:val="none"/>
              </w:rPr>
            </w:pPr>
          </w:p>
        </w:tc>
        <w:tc>
          <w:tcPr>
            <w:tcW w:w="2113" w:type="dxa"/>
            <w:vAlign w:val="center"/>
          </w:tcPr>
          <w:p w14:paraId="436ECC1A">
            <w:pPr>
              <w:snapToGrid w:val="0"/>
              <w:spacing w:line="360" w:lineRule="auto"/>
              <w:jc w:val="center"/>
              <w:rPr>
                <w:rFonts w:hint="eastAsia" w:ascii="宋体" w:hAnsi="宋体" w:cs="宋体"/>
                <w:bCs/>
                <w:color w:val="auto"/>
                <w:szCs w:val="21"/>
                <w:highlight w:val="none"/>
              </w:rPr>
            </w:pPr>
          </w:p>
        </w:tc>
      </w:tr>
      <w:tr w14:paraId="7F631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vAlign w:val="center"/>
          </w:tcPr>
          <w:p w14:paraId="40546FCE">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六、流动负债</w:t>
            </w:r>
          </w:p>
        </w:tc>
        <w:tc>
          <w:tcPr>
            <w:tcW w:w="1322" w:type="dxa"/>
            <w:vAlign w:val="center"/>
          </w:tcPr>
          <w:p w14:paraId="1D7E9320">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vAlign w:val="center"/>
          </w:tcPr>
          <w:p w14:paraId="77CC574C">
            <w:pPr>
              <w:snapToGrid w:val="0"/>
              <w:spacing w:line="360" w:lineRule="auto"/>
              <w:jc w:val="center"/>
              <w:rPr>
                <w:rFonts w:hint="eastAsia" w:ascii="宋体" w:hAnsi="宋体" w:cs="宋体"/>
                <w:bCs/>
                <w:color w:val="auto"/>
                <w:szCs w:val="21"/>
                <w:highlight w:val="none"/>
              </w:rPr>
            </w:pPr>
          </w:p>
        </w:tc>
        <w:tc>
          <w:tcPr>
            <w:tcW w:w="1706" w:type="dxa"/>
            <w:vAlign w:val="center"/>
          </w:tcPr>
          <w:p w14:paraId="040FE71C">
            <w:pPr>
              <w:snapToGrid w:val="0"/>
              <w:spacing w:line="360" w:lineRule="auto"/>
              <w:jc w:val="center"/>
              <w:rPr>
                <w:rFonts w:hint="eastAsia" w:ascii="宋体" w:hAnsi="宋体" w:cs="宋体"/>
                <w:bCs/>
                <w:color w:val="auto"/>
                <w:szCs w:val="21"/>
                <w:highlight w:val="none"/>
              </w:rPr>
            </w:pPr>
          </w:p>
        </w:tc>
        <w:tc>
          <w:tcPr>
            <w:tcW w:w="2113" w:type="dxa"/>
            <w:vAlign w:val="center"/>
          </w:tcPr>
          <w:p w14:paraId="067ED6AA">
            <w:pPr>
              <w:snapToGrid w:val="0"/>
              <w:spacing w:line="360" w:lineRule="auto"/>
              <w:jc w:val="center"/>
              <w:rPr>
                <w:rFonts w:hint="eastAsia" w:ascii="宋体" w:hAnsi="宋体" w:cs="宋体"/>
                <w:bCs/>
                <w:color w:val="auto"/>
                <w:szCs w:val="21"/>
                <w:highlight w:val="none"/>
              </w:rPr>
            </w:pPr>
          </w:p>
        </w:tc>
      </w:tr>
      <w:tr w14:paraId="559D7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vAlign w:val="center"/>
          </w:tcPr>
          <w:p w14:paraId="49050738">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七、负债合计</w:t>
            </w:r>
          </w:p>
        </w:tc>
        <w:tc>
          <w:tcPr>
            <w:tcW w:w="1322" w:type="dxa"/>
            <w:vAlign w:val="center"/>
          </w:tcPr>
          <w:p w14:paraId="15C05663">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vAlign w:val="center"/>
          </w:tcPr>
          <w:p w14:paraId="7C01B43D">
            <w:pPr>
              <w:snapToGrid w:val="0"/>
              <w:spacing w:line="360" w:lineRule="auto"/>
              <w:jc w:val="center"/>
              <w:rPr>
                <w:rFonts w:hint="eastAsia" w:ascii="宋体" w:hAnsi="宋体" w:cs="宋体"/>
                <w:bCs/>
                <w:color w:val="auto"/>
                <w:szCs w:val="21"/>
                <w:highlight w:val="none"/>
              </w:rPr>
            </w:pPr>
          </w:p>
        </w:tc>
        <w:tc>
          <w:tcPr>
            <w:tcW w:w="1706" w:type="dxa"/>
            <w:vAlign w:val="center"/>
          </w:tcPr>
          <w:p w14:paraId="7D6A96A0">
            <w:pPr>
              <w:snapToGrid w:val="0"/>
              <w:spacing w:line="360" w:lineRule="auto"/>
              <w:jc w:val="center"/>
              <w:rPr>
                <w:rFonts w:hint="eastAsia" w:ascii="宋体" w:hAnsi="宋体" w:cs="宋体"/>
                <w:bCs/>
                <w:color w:val="auto"/>
                <w:szCs w:val="21"/>
                <w:highlight w:val="none"/>
              </w:rPr>
            </w:pPr>
          </w:p>
        </w:tc>
        <w:tc>
          <w:tcPr>
            <w:tcW w:w="2113" w:type="dxa"/>
            <w:vAlign w:val="center"/>
          </w:tcPr>
          <w:p w14:paraId="0F564A89">
            <w:pPr>
              <w:snapToGrid w:val="0"/>
              <w:spacing w:line="360" w:lineRule="auto"/>
              <w:jc w:val="center"/>
              <w:rPr>
                <w:rFonts w:hint="eastAsia" w:ascii="宋体" w:hAnsi="宋体" w:cs="宋体"/>
                <w:bCs/>
                <w:color w:val="auto"/>
                <w:szCs w:val="21"/>
                <w:highlight w:val="none"/>
              </w:rPr>
            </w:pPr>
          </w:p>
        </w:tc>
      </w:tr>
      <w:tr w14:paraId="58D76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vAlign w:val="center"/>
          </w:tcPr>
          <w:p w14:paraId="41857B8F">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八、营业收入</w:t>
            </w:r>
          </w:p>
        </w:tc>
        <w:tc>
          <w:tcPr>
            <w:tcW w:w="1322" w:type="dxa"/>
            <w:vAlign w:val="center"/>
          </w:tcPr>
          <w:p w14:paraId="01994FAE">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vAlign w:val="center"/>
          </w:tcPr>
          <w:p w14:paraId="3697B72E">
            <w:pPr>
              <w:snapToGrid w:val="0"/>
              <w:spacing w:line="360" w:lineRule="auto"/>
              <w:jc w:val="center"/>
              <w:rPr>
                <w:rFonts w:hint="eastAsia" w:ascii="宋体" w:hAnsi="宋体" w:cs="宋体"/>
                <w:bCs/>
                <w:color w:val="auto"/>
                <w:szCs w:val="21"/>
                <w:highlight w:val="none"/>
              </w:rPr>
            </w:pPr>
          </w:p>
        </w:tc>
        <w:tc>
          <w:tcPr>
            <w:tcW w:w="1706" w:type="dxa"/>
            <w:vAlign w:val="center"/>
          </w:tcPr>
          <w:p w14:paraId="3A8242B5">
            <w:pPr>
              <w:snapToGrid w:val="0"/>
              <w:spacing w:line="360" w:lineRule="auto"/>
              <w:jc w:val="center"/>
              <w:rPr>
                <w:rFonts w:hint="eastAsia" w:ascii="宋体" w:hAnsi="宋体" w:cs="宋体"/>
                <w:bCs/>
                <w:color w:val="auto"/>
                <w:szCs w:val="21"/>
                <w:highlight w:val="none"/>
              </w:rPr>
            </w:pPr>
          </w:p>
        </w:tc>
        <w:tc>
          <w:tcPr>
            <w:tcW w:w="2113" w:type="dxa"/>
            <w:vAlign w:val="center"/>
          </w:tcPr>
          <w:p w14:paraId="74420E71">
            <w:pPr>
              <w:snapToGrid w:val="0"/>
              <w:spacing w:line="360" w:lineRule="auto"/>
              <w:jc w:val="center"/>
              <w:rPr>
                <w:rFonts w:hint="eastAsia" w:ascii="宋体" w:hAnsi="宋体" w:cs="宋体"/>
                <w:bCs/>
                <w:color w:val="auto"/>
                <w:szCs w:val="21"/>
                <w:highlight w:val="none"/>
              </w:rPr>
            </w:pPr>
          </w:p>
        </w:tc>
      </w:tr>
      <w:tr w14:paraId="6F896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vAlign w:val="center"/>
          </w:tcPr>
          <w:p w14:paraId="4B23F014">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九、净利润</w:t>
            </w:r>
          </w:p>
        </w:tc>
        <w:tc>
          <w:tcPr>
            <w:tcW w:w="1322" w:type="dxa"/>
            <w:vAlign w:val="center"/>
          </w:tcPr>
          <w:p w14:paraId="6ED22C28">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vAlign w:val="center"/>
          </w:tcPr>
          <w:p w14:paraId="6614562E">
            <w:pPr>
              <w:snapToGrid w:val="0"/>
              <w:spacing w:line="360" w:lineRule="auto"/>
              <w:jc w:val="center"/>
              <w:rPr>
                <w:rFonts w:hint="eastAsia" w:ascii="宋体" w:hAnsi="宋体" w:cs="宋体"/>
                <w:bCs/>
                <w:color w:val="auto"/>
                <w:szCs w:val="21"/>
                <w:highlight w:val="none"/>
              </w:rPr>
            </w:pPr>
          </w:p>
        </w:tc>
        <w:tc>
          <w:tcPr>
            <w:tcW w:w="1706" w:type="dxa"/>
            <w:vAlign w:val="center"/>
          </w:tcPr>
          <w:p w14:paraId="58CA1E9C">
            <w:pPr>
              <w:snapToGrid w:val="0"/>
              <w:spacing w:line="360" w:lineRule="auto"/>
              <w:jc w:val="center"/>
              <w:rPr>
                <w:rFonts w:hint="eastAsia" w:ascii="宋体" w:hAnsi="宋体" w:cs="宋体"/>
                <w:bCs/>
                <w:color w:val="auto"/>
                <w:szCs w:val="21"/>
                <w:highlight w:val="none"/>
              </w:rPr>
            </w:pPr>
          </w:p>
        </w:tc>
        <w:tc>
          <w:tcPr>
            <w:tcW w:w="2113" w:type="dxa"/>
            <w:vAlign w:val="center"/>
          </w:tcPr>
          <w:p w14:paraId="13A2662B">
            <w:pPr>
              <w:snapToGrid w:val="0"/>
              <w:spacing w:line="360" w:lineRule="auto"/>
              <w:jc w:val="center"/>
              <w:rPr>
                <w:rFonts w:hint="eastAsia" w:ascii="宋体" w:hAnsi="宋体" w:cs="宋体"/>
                <w:bCs/>
                <w:color w:val="auto"/>
                <w:szCs w:val="21"/>
                <w:highlight w:val="none"/>
              </w:rPr>
            </w:pPr>
          </w:p>
        </w:tc>
      </w:tr>
      <w:tr w14:paraId="09999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vAlign w:val="center"/>
          </w:tcPr>
          <w:p w14:paraId="7832DAB9">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十、净现金流量总额</w:t>
            </w:r>
          </w:p>
        </w:tc>
        <w:tc>
          <w:tcPr>
            <w:tcW w:w="1322" w:type="dxa"/>
            <w:vAlign w:val="center"/>
          </w:tcPr>
          <w:p w14:paraId="41247F22">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万元</w:t>
            </w:r>
          </w:p>
        </w:tc>
        <w:tc>
          <w:tcPr>
            <w:tcW w:w="1704" w:type="dxa"/>
            <w:vAlign w:val="center"/>
          </w:tcPr>
          <w:p w14:paraId="274E9F70">
            <w:pPr>
              <w:snapToGrid w:val="0"/>
              <w:spacing w:line="360" w:lineRule="auto"/>
              <w:jc w:val="center"/>
              <w:rPr>
                <w:rFonts w:hint="eastAsia" w:ascii="宋体" w:hAnsi="宋体" w:cs="宋体"/>
                <w:bCs/>
                <w:color w:val="auto"/>
                <w:szCs w:val="21"/>
                <w:highlight w:val="none"/>
              </w:rPr>
            </w:pPr>
          </w:p>
        </w:tc>
        <w:tc>
          <w:tcPr>
            <w:tcW w:w="1706" w:type="dxa"/>
            <w:vAlign w:val="center"/>
          </w:tcPr>
          <w:p w14:paraId="4E6B1A09">
            <w:pPr>
              <w:snapToGrid w:val="0"/>
              <w:spacing w:line="360" w:lineRule="auto"/>
              <w:jc w:val="center"/>
              <w:rPr>
                <w:rFonts w:hint="eastAsia" w:ascii="宋体" w:hAnsi="宋体" w:cs="宋体"/>
                <w:bCs/>
                <w:color w:val="auto"/>
                <w:szCs w:val="21"/>
                <w:highlight w:val="none"/>
              </w:rPr>
            </w:pPr>
          </w:p>
        </w:tc>
        <w:tc>
          <w:tcPr>
            <w:tcW w:w="2113" w:type="dxa"/>
            <w:vAlign w:val="center"/>
          </w:tcPr>
          <w:p w14:paraId="3238C124">
            <w:pPr>
              <w:snapToGrid w:val="0"/>
              <w:spacing w:line="360" w:lineRule="auto"/>
              <w:jc w:val="center"/>
              <w:rPr>
                <w:rFonts w:hint="eastAsia" w:ascii="宋体" w:hAnsi="宋体" w:cs="宋体"/>
                <w:bCs/>
                <w:color w:val="auto"/>
                <w:szCs w:val="21"/>
                <w:highlight w:val="none"/>
              </w:rPr>
            </w:pPr>
          </w:p>
        </w:tc>
      </w:tr>
      <w:tr w14:paraId="382F8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vAlign w:val="center"/>
          </w:tcPr>
          <w:p w14:paraId="5B797750">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十一、主要财务指标</w:t>
            </w:r>
          </w:p>
        </w:tc>
        <w:tc>
          <w:tcPr>
            <w:tcW w:w="1322" w:type="dxa"/>
            <w:vAlign w:val="center"/>
          </w:tcPr>
          <w:p w14:paraId="3762EB5B">
            <w:pPr>
              <w:snapToGrid w:val="0"/>
              <w:spacing w:line="360" w:lineRule="auto"/>
              <w:jc w:val="center"/>
              <w:rPr>
                <w:rFonts w:hint="eastAsia" w:ascii="宋体" w:hAnsi="宋体" w:cs="宋体"/>
                <w:bCs/>
                <w:color w:val="auto"/>
                <w:szCs w:val="21"/>
                <w:highlight w:val="none"/>
              </w:rPr>
            </w:pPr>
          </w:p>
        </w:tc>
        <w:tc>
          <w:tcPr>
            <w:tcW w:w="1704" w:type="dxa"/>
            <w:vAlign w:val="center"/>
          </w:tcPr>
          <w:p w14:paraId="7C357800">
            <w:pPr>
              <w:snapToGrid w:val="0"/>
              <w:spacing w:line="360" w:lineRule="auto"/>
              <w:jc w:val="center"/>
              <w:rPr>
                <w:rFonts w:hint="eastAsia" w:ascii="宋体" w:hAnsi="宋体" w:cs="宋体"/>
                <w:bCs/>
                <w:color w:val="auto"/>
                <w:szCs w:val="21"/>
                <w:highlight w:val="none"/>
              </w:rPr>
            </w:pPr>
          </w:p>
        </w:tc>
        <w:tc>
          <w:tcPr>
            <w:tcW w:w="1706" w:type="dxa"/>
            <w:vAlign w:val="center"/>
          </w:tcPr>
          <w:p w14:paraId="4FA7CB02">
            <w:pPr>
              <w:snapToGrid w:val="0"/>
              <w:spacing w:line="360" w:lineRule="auto"/>
              <w:jc w:val="center"/>
              <w:rPr>
                <w:rFonts w:hint="eastAsia" w:ascii="宋体" w:hAnsi="宋体" w:cs="宋体"/>
                <w:bCs/>
                <w:color w:val="auto"/>
                <w:szCs w:val="21"/>
                <w:highlight w:val="none"/>
              </w:rPr>
            </w:pPr>
          </w:p>
        </w:tc>
        <w:tc>
          <w:tcPr>
            <w:tcW w:w="2113" w:type="dxa"/>
            <w:vAlign w:val="center"/>
          </w:tcPr>
          <w:p w14:paraId="358FDFF0">
            <w:pPr>
              <w:snapToGrid w:val="0"/>
              <w:spacing w:line="360" w:lineRule="auto"/>
              <w:jc w:val="center"/>
              <w:rPr>
                <w:rFonts w:hint="eastAsia" w:ascii="宋体" w:hAnsi="宋体" w:cs="宋体"/>
                <w:bCs/>
                <w:color w:val="auto"/>
                <w:szCs w:val="21"/>
                <w:highlight w:val="none"/>
              </w:rPr>
            </w:pPr>
          </w:p>
        </w:tc>
      </w:tr>
      <w:tr w14:paraId="74867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vAlign w:val="center"/>
          </w:tcPr>
          <w:p w14:paraId="6E6688C5">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1、净资产收益率</w:t>
            </w:r>
          </w:p>
        </w:tc>
        <w:tc>
          <w:tcPr>
            <w:tcW w:w="1322" w:type="dxa"/>
            <w:vAlign w:val="center"/>
          </w:tcPr>
          <w:p w14:paraId="2F287E91">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 xml:space="preserve">  %</w:t>
            </w:r>
          </w:p>
        </w:tc>
        <w:tc>
          <w:tcPr>
            <w:tcW w:w="1704" w:type="dxa"/>
            <w:vAlign w:val="center"/>
          </w:tcPr>
          <w:p w14:paraId="751DA62C">
            <w:pPr>
              <w:snapToGrid w:val="0"/>
              <w:spacing w:line="360" w:lineRule="auto"/>
              <w:jc w:val="center"/>
              <w:rPr>
                <w:rFonts w:hint="eastAsia" w:ascii="宋体" w:hAnsi="宋体" w:cs="宋体"/>
                <w:bCs/>
                <w:color w:val="auto"/>
                <w:szCs w:val="21"/>
                <w:highlight w:val="none"/>
              </w:rPr>
            </w:pPr>
          </w:p>
        </w:tc>
        <w:tc>
          <w:tcPr>
            <w:tcW w:w="1706" w:type="dxa"/>
            <w:vAlign w:val="center"/>
          </w:tcPr>
          <w:p w14:paraId="6F1297A4">
            <w:pPr>
              <w:snapToGrid w:val="0"/>
              <w:spacing w:line="360" w:lineRule="auto"/>
              <w:jc w:val="center"/>
              <w:rPr>
                <w:rFonts w:hint="eastAsia" w:ascii="宋体" w:hAnsi="宋体" w:cs="宋体"/>
                <w:bCs/>
                <w:color w:val="auto"/>
                <w:szCs w:val="21"/>
                <w:highlight w:val="none"/>
              </w:rPr>
            </w:pPr>
          </w:p>
        </w:tc>
        <w:tc>
          <w:tcPr>
            <w:tcW w:w="2113" w:type="dxa"/>
            <w:vAlign w:val="center"/>
          </w:tcPr>
          <w:p w14:paraId="57A765F7">
            <w:pPr>
              <w:snapToGrid w:val="0"/>
              <w:spacing w:line="360" w:lineRule="auto"/>
              <w:jc w:val="center"/>
              <w:rPr>
                <w:rFonts w:hint="eastAsia" w:ascii="宋体" w:hAnsi="宋体" w:cs="宋体"/>
                <w:bCs/>
                <w:color w:val="auto"/>
                <w:szCs w:val="21"/>
                <w:highlight w:val="none"/>
              </w:rPr>
            </w:pPr>
          </w:p>
        </w:tc>
      </w:tr>
      <w:tr w14:paraId="57997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vAlign w:val="center"/>
          </w:tcPr>
          <w:p w14:paraId="157CEC4F">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2、总资产报酬率</w:t>
            </w:r>
          </w:p>
        </w:tc>
        <w:tc>
          <w:tcPr>
            <w:tcW w:w="1322" w:type="dxa"/>
            <w:vAlign w:val="center"/>
          </w:tcPr>
          <w:p w14:paraId="7018ABCA">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 xml:space="preserve">  %</w:t>
            </w:r>
          </w:p>
        </w:tc>
        <w:tc>
          <w:tcPr>
            <w:tcW w:w="1704" w:type="dxa"/>
            <w:vAlign w:val="center"/>
          </w:tcPr>
          <w:p w14:paraId="480F7D05">
            <w:pPr>
              <w:snapToGrid w:val="0"/>
              <w:spacing w:line="360" w:lineRule="auto"/>
              <w:jc w:val="center"/>
              <w:rPr>
                <w:rFonts w:hint="eastAsia" w:ascii="宋体" w:hAnsi="宋体" w:cs="宋体"/>
                <w:bCs/>
                <w:color w:val="auto"/>
                <w:szCs w:val="21"/>
                <w:highlight w:val="none"/>
              </w:rPr>
            </w:pPr>
          </w:p>
        </w:tc>
        <w:tc>
          <w:tcPr>
            <w:tcW w:w="1706" w:type="dxa"/>
            <w:vAlign w:val="center"/>
          </w:tcPr>
          <w:p w14:paraId="3DA3EE44">
            <w:pPr>
              <w:snapToGrid w:val="0"/>
              <w:spacing w:line="360" w:lineRule="auto"/>
              <w:jc w:val="center"/>
              <w:rPr>
                <w:rFonts w:hint="eastAsia" w:ascii="宋体" w:hAnsi="宋体" w:cs="宋体"/>
                <w:bCs/>
                <w:color w:val="auto"/>
                <w:szCs w:val="21"/>
                <w:highlight w:val="none"/>
              </w:rPr>
            </w:pPr>
          </w:p>
        </w:tc>
        <w:tc>
          <w:tcPr>
            <w:tcW w:w="2113" w:type="dxa"/>
            <w:vAlign w:val="center"/>
          </w:tcPr>
          <w:p w14:paraId="7671D926">
            <w:pPr>
              <w:snapToGrid w:val="0"/>
              <w:spacing w:line="360" w:lineRule="auto"/>
              <w:jc w:val="center"/>
              <w:rPr>
                <w:rFonts w:hint="eastAsia" w:ascii="宋体" w:hAnsi="宋体" w:cs="宋体"/>
                <w:bCs/>
                <w:color w:val="auto"/>
                <w:szCs w:val="21"/>
                <w:highlight w:val="none"/>
              </w:rPr>
            </w:pPr>
          </w:p>
        </w:tc>
      </w:tr>
      <w:tr w14:paraId="049EA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vAlign w:val="center"/>
          </w:tcPr>
          <w:p w14:paraId="3A0A158B">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3、主营业务利润率</w:t>
            </w:r>
          </w:p>
        </w:tc>
        <w:tc>
          <w:tcPr>
            <w:tcW w:w="1322" w:type="dxa"/>
            <w:vAlign w:val="center"/>
          </w:tcPr>
          <w:p w14:paraId="48DEA286">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 xml:space="preserve">  %</w:t>
            </w:r>
          </w:p>
        </w:tc>
        <w:tc>
          <w:tcPr>
            <w:tcW w:w="1704" w:type="dxa"/>
            <w:vAlign w:val="center"/>
          </w:tcPr>
          <w:p w14:paraId="07C847D8">
            <w:pPr>
              <w:snapToGrid w:val="0"/>
              <w:spacing w:line="360" w:lineRule="auto"/>
              <w:jc w:val="center"/>
              <w:rPr>
                <w:rFonts w:hint="eastAsia" w:ascii="宋体" w:hAnsi="宋体" w:cs="宋体"/>
                <w:bCs/>
                <w:color w:val="auto"/>
                <w:szCs w:val="21"/>
                <w:highlight w:val="none"/>
              </w:rPr>
            </w:pPr>
          </w:p>
        </w:tc>
        <w:tc>
          <w:tcPr>
            <w:tcW w:w="1706" w:type="dxa"/>
            <w:vAlign w:val="center"/>
          </w:tcPr>
          <w:p w14:paraId="74403208">
            <w:pPr>
              <w:snapToGrid w:val="0"/>
              <w:spacing w:line="360" w:lineRule="auto"/>
              <w:jc w:val="center"/>
              <w:rPr>
                <w:rFonts w:hint="eastAsia" w:ascii="宋体" w:hAnsi="宋体" w:cs="宋体"/>
                <w:bCs/>
                <w:color w:val="auto"/>
                <w:szCs w:val="21"/>
                <w:highlight w:val="none"/>
              </w:rPr>
            </w:pPr>
          </w:p>
        </w:tc>
        <w:tc>
          <w:tcPr>
            <w:tcW w:w="2113" w:type="dxa"/>
            <w:vAlign w:val="center"/>
          </w:tcPr>
          <w:p w14:paraId="70ED1F14">
            <w:pPr>
              <w:snapToGrid w:val="0"/>
              <w:spacing w:line="360" w:lineRule="auto"/>
              <w:jc w:val="center"/>
              <w:rPr>
                <w:rFonts w:hint="eastAsia" w:ascii="宋体" w:hAnsi="宋体" w:cs="宋体"/>
                <w:bCs/>
                <w:color w:val="auto"/>
                <w:szCs w:val="21"/>
                <w:highlight w:val="none"/>
              </w:rPr>
            </w:pPr>
          </w:p>
        </w:tc>
      </w:tr>
      <w:tr w14:paraId="301EF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vAlign w:val="center"/>
          </w:tcPr>
          <w:p w14:paraId="47DD49BA">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4、资产负债率</w:t>
            </w:r>
          </w:p>
        </w:tc>
        <w:tc>
          <w:tcPr>
            <w:tcW w:w="1322" w:type="dxa"/>
            <w:vAlign w:val="center"/>
          </w:tcPr>
          <w:p w14:paraId="023F8AFF">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 xml:space="preserve">  %</w:t>
            </w:r>
          </w:p>
        </w:tc>
        <w:tc>
          <w:tcPr>
            <w:tcW w:w="1704" w:type="dxa"/>
            <w:vAlign w:val="center"/>
          </w:tcPr>
          <w:p w14:paraId="09C0FBAF">
            <w:pPr>
              <w:snapToGrid w:val="0"/>
              <w:spacing w:line="360" w:lineRule="auto"/>
              <w:jc w:val="center"/>
              <w:rPr>
                <w:rFonts w:hint="eastAsia" w:ascii="宋体" w:hAnsi="宋体" w:cs="宋体"/>
                <w:bCs/>
                <w:color w:val="auto"/>
                <w:szCs w:val="21"/>
                <w:highlight w:val="none"/>
              </w:rPr>
            </w:pPr>
          </w:p>
        </w:tc>
        <w:tc>
          <w:tcPr>
            <w:tcW w:w="1706" w:type="dxa"/>
            <w:vAlign w:val="center"/>
          </w:tcPr>
          <w:p w14:paraId="0CFDF0DC">
            <w:pPr>
              <w:snapToGrid w:val="0"/>
              <w:spacing w:line="360" w:lineRule="auto"/>
              <w:jc w:val="center"/>
              <w:rPr>
                <w:rFonts w:hint="eastAsia" w:ascii="宋体" w:hAnsi="宋体" w:cs="宋体"/>
                <w:bCs/>
                <w:color w:val="auto"/>
                <w:szCs w:val="21"/>
                <w:highlight w:val="none"/>
              </w:rPr>
            </w:pPr>
          </w:p>
        </w:tc>
        <w:tc>
          <w:tcPr>
            <w:tcW w:w="2113" w:type="dxa"/>
            <w:vAlign w:val="center"/>
          </w:tcPr>
          <w:p w14:paraId="5F6CCCBE">
            <w:pPr>
              <w:snapToGrid w:val="0"/>
              <w:spacing w:line="360" w:lineRule="auto"/>
              <w:jc w:val="center"/>
              <w:rPr>
                <w:rFonts w:hint="eastAsia" w:ascii="宋体" w:hAnsi="宋体" w:cs="宋体"/>
                <w:bCs/>
                <w:color w:val="auto"/>
                <w:szCs w:val="21"/>
                <w:highlight w:val="none"/>
              </w:rPr>
            </w:pPr>
          </w:p>
        </w:tc>
      </w:tr>
      <w:tr w14:paraId="1F3FB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vAlign w:val="center"/>
          </w:tcPr>
          <w:p w14:paraId="57878D02">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5、流动比率</w:t>
            </w:r>
          </w:p>
        </w:tc>
        <w:tc>
          <w:tcPr>
            <w:tcW w:w="1322" w:type="dxa"/>
            <w:vAlign w:val="center"/>
          </w:tcPr>
          <w:p w14:paraId="2093A344">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 xml:space="preserve">  %</w:t>
            </w:r>
          </w:p>
        </w:tc>
        <w:tc>
          <w:tcPr>
            <w:tcW w:w="1704" w:type="dxa"/>
            <w:vAlign w:val="center"/>
          </w:tcPr>
          <w:p w14:paraId="2444C6BE">
            <w:pPr>
              <w:snapToGrid w:val="0"/>
              <w:spacing w:line="360" w:lineRule="auto"/>
              <w:jc w:val="center"/>
              <w:rPr>
                <w:rFonts w:hint="eastAsia" w:ascii="宋体" w:hAnsi="宋体" w:cs="宋体"/>
                <w:bCs/>
                <w:color w:val="auto"/>
                <w:szCs w:val="21"/>
                <w:highlight w:val="none"/>
              </w:rPr>
            </w:pPr>
          </w:p>
        </w:tc>
        <w:tc>
          <w:tcPr>
            <w:tcW w:w="1706" w:type="dxa"/>
            <w:vAlign w:val="center"/>
          </w:tcPr>
          <w:p w14:paraId="25E1A045">
            <w:pPr>
              <w:snapToGrid w:val="0"/>
              <w:spacing w:line="360" w:lineRule="auto"/>
              <w:jc w:val="center"/>
              <w:rPr>
                <w:rFonts w:hint="eastAsia" w:ascii="宋体" w:hAnsi="宋体" w:cs="宋体"/>
                <w:bCs/>
                <w:color w:val="auto"/>
                <w:szCs w:val="21"/>
                <w:highlight w:val="none"/>
              </w:rPr>
            </w:pPr>
          </w:p>
        </w:tc>
        <w:tc>
          <w:tcPr>
            <w:tcW w:w="2113" w:type="dxa"/>
            <w:vAlign w:val="center"/>
          </w:tcPr>
          <w:p w14:paraId="1BBA2489">
            <w:pPr>
              <w:snapToGrid w:val="0"/>
              <w:spacing w:line="360" w:lineRule="auto"/>
              <w:jc w:val="center"/>
              <w:rPr>
                <w:rFonts w:hint="eastAsia" w:ascii="宋体" w:hAnsi="宋体" w:cs="宋体"/>
                <w:bCs/>
                <w:color w:val="auto"/>
                <w:szCs w:val="21"/>
                <w:highlight w:val="none"/>
              </w:rPr>
            </w:pPr>
          </w:p>
        </w:tc>
      </w:tr>
      <w:tr w14:paraId="71AD0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42" w:type="dxa"/>
            <w:vAlign w:val="center"/>
          </w:tcPr>
          <w:p w14:paraId="1F72CF0B">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6、速动比率</w:t>
            </w:r>
          </w:p>
        </w:tc>
        <w:tc>
          <w:tcPr>
            <w:tcW w:w="1322" w:type="dxa"/>
            <w:vAlign w:val="center"/>
          </w:tcPr>
          <w:p w14:paraId="52D56013">
            <w:pPr>
              <w:snapToGrid w:val="0"/>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 xml:space="preserve">  %</w:t>
            </w:r>
          </w:p>
        </w:tc>
        <w:tc>
          <w:tcPr>
            <w:tcW w:w="1704" w:type="dxa"/>
            <w:vAlign w:val="center"/>
          </w:tcPr>
          <w:p w14:paraId="7EC0B72E">
            <w:pPr>
              <w:snapToGrid w:val="0"/>
              <w:spacing w:line="360" w:lineRule="auto"/>
              <w:jc w:val="center"/>
              <w:rPr>
                <w:rFonts w:hint="eastAsia" w:ascii="宋体" w:hAnsi="宋体" w:cs="宋体"/>
                <w:bCs/>
                <w:color w:val="auto"/>
                <w:szCs w:val="21"/>
                <w:highlight w:val="none"/>
              </w:rPr>
            </w:pPr>
          </w:p>
        </w:tc>
        <w:tc>
          <w:tcPr>
            <w:tcW w:w="1706" w:type="dxa"/>
            <w:vAlign w:val="center"/>
          </w:tcPr>
          <w:p w14:paraId="13AAD23B">
            <w:pPr>
              <w:snapToGrid w:val="0"/>
              <w:spacing w:line="360" w:lineRule="auto"/>
              <w:jc w:val="center"/>
              <w:rPr>
                <w:rFonts w:hint="eastAsia" w:ascii="宋体" w:hAnsi="宋体" w:cs="宋体"/>
                <w:bCs/>
                <w:color w:val="auto"/>
                <w:szCs w:val="21"/>
                <w:highlight w:val="none"/>
              </w:rPr>
            </w:pPr>
          </w:p>
        </w:tc>
        <w:tc>
          <w:tcPr>
            <w:tcW w:w="2113" w:type="dxa"/>
            <w:vAlign w:val="center"/>
          </w:tcPr>
          <w:p w14:paraId="08123BB3">
            <w:pPr>
              <w:snapToGrid w:val="0"/>
              <w:spacing w:line="360" w:lineRule="auto"/>
              <w:jc w:val="center"/>
              <w:rPr>
                <w:rFonts w:hint="eastAsia" w:ascii="宋体" w:hAnsi="宋体" w:cs="宋体"/>
                <w:bCs/>
                <w:color w:val="auto"/>
                <w:szCs w:val="21"/>
                <w:highlight w:val="none"/>
              </w:rPr>
            </w:pPr>
          </w:p>
        </w:tc>
      </w:tr>
    </w:tbl>
    <w:p w14:paraId="046C664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注：</w:t>
      </w:r>
    </w:p>
    <w:p w14:paraId="371CDFD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1、投标人应附财务报告的资产负债表、利润表、现金流量表</w:t>
      </w:r>
      <w:r>
        <w:rPr>
          <w:rFonts w:hint="eastAsia" w:ascii="宋体" w:hAnsi="宋体" w:cs="宋体"/>
          <w:color w:val="auto"/>
          <w:szCs w:val="21"/>
          <w:highlight w:val="none"/>
          <w:lang w:val="en-US" w:eastAsia="zh-CN"/>
        </w:rPr>
        <w:t>等</w:t>
      </w:r>
      <w:r>
        <w:rPr>
          <w:rFonts w:hint="eastAsia" w:ascii="宋体" w:hAnsi="宋体" w:cs="宋体"/>
          <w:color w:val="auto"/>
          <w:szCs w:val="21"/>
          <w:highlight w:val="none"/>
        </w:rPr>
        <w:t>。</w:t>
      </w:r>
    </w:p>
    <w:p w14:paraId="335F9864">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2、请投标人根据表格内容填写关键数据。</w:t>
      </w:r>
    </w:p>
    <w:p w14:paraId="7DE9E63F">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3、若缺少上述内容将可能影响评标委员会对投标人的评审。</w:t>
      </w:r>
    </w:p>
    <w:p w14:paraId="1DF48347">
      <w:pPr>
        <w:spacing w:line="480" w:lineRule="auto"/>
        <w:jc w:val="left"/>
        <w:rPr>
          <w:rFonts w:hint="eastAsia" w:ascii="宋体" w:hAnsi="宋体" w:cs="宋体"/>
          <w:b/>
          <w:color w:val="auto"/>
          <w:sz w:val="24"/>
          <w:highlight w:val="none"/>
        </w:rPr>
      </w:pPr>
    </w:p>
    <w:p w14:paraId="557B87BE">
      <w:pPr>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br w:type="page"/>
      </w:r>
    </w:p>
    <w:p w14:paraId="74A62E26">
      <w:pPr>
        <w:spacing w:line="360" w:lineRule="auto"/>
        <w:ind w:firstLine="425"/>
        <w:jc w:val="both"/>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（4）投入本项目的主要管理技术人员情况</w:t>
      </w:r>
    </w:p>
    <w:tbl>
      <w:tblPr>
        <w:tblStyle w:val="28"/>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1491"/>
        <w:gridCol w:w="560"/>
        <w:gridCol w:w="560"/>
        <w:gridCol w:w="560"/>
        <w:gridCol w:w="560"/>
        <w:gridCol w:w="1929"/>
        <w:gridCol w:w="826"/>
        <w:gridCol w:w="2241"/>
      </w:tblGrid>
      <w:tr w14:paraId="4FC3E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exact"/>
          <w:jc w:val="center"/>
        </w:trPr>
        <w:tc>
          <w:tcPr>
            <w:tcW w:w="559" w:type="dxa"/>
            <w:tcBorders>
              <w:top w:val="single" w:color="auto" w:sz="4" w:space="0"/>
              <w:left w:val="single" w:color="auto" w:sz="4" w:space="0"/>
              <w:bottom w:val="nil"/>
              <w:right w:val="single" w:color="auto" w:sz="4" w:space="0"/>
            </w:tcBorders>
            <w:vAlign w:val="center"/>
          </w:tcPr>
          <w:p w14:paraId="540A6B93">
            <w:pPr>
              <w:jc w:val="center"/>
              <w:rPr>
                <w:rFonts w:hint="eastAsia" w:ascii="宋体" w:hAnsi="宋体" w:cs="宋体"/>
                <w:b/>
                <w:szCs w:val="21"/>
              </w:rPr>
            </w:pPr>
            <w:r>
              <w:rPr>
                <w:rFonts w:hint="eastAsia" w:ascii="宋体" w:hAnsi="宋体" w:cs="宋体"/>
                <w:b/>
                <w:szCs w:val="21"/>
              </w:rPr>
              <w:t>序号</w:t>
            </w:r>
          </w:p>
        </w:tc>
        <w:tc>
          <w:tcPr>
            <w:tcW w:w="1491" w:type="dxa"/>
            <w:tcBorders>
              <w:top w:val="single" w:color="auto" w:sz="4" w:space="0"/>
              <w:left w:val="single" w:color="auto" w:sz="4" w:space="0"/>
              <w:bottom w:val="nil"/>
              <w:right w:val="single" w:color="auto" w:sz="4" w:space="0"/>
            </w:tcBorders>
            <w:vAlign w:val="center"/>
          </w:tcPr>
          <w:p w14:paraId="1B24E25C">
            <w:pPr>
              <w:jc w:val="center"/>
              <w:rPr>
                <w:rFonts w:hint="eastAsia" w:ascii="宋体" w:hAnsi="宋体" w:cs="宋体"/>
                <w:b/>
                <w:szCs w:val="21"/>
              </w:rPr>
            </w:pPr>
            <w:r>
              <w:rPr>
                <w:rFonts w:hint="eastAsia" w:ascii="宋体" w:hAnsi="宋体" w:cs="宋体"/>
                <w:b/>
                <w:szCs w:val="21"/>
              </w:rPr>
              <w:t>拟担任本项目的角色</w:t>
            </w:r>
          </w:p>
        </w:tc>
        <w:tc>
          <w:tcPr>
            <w:tcW w:w="560" w:type="dxa"/>
            <w:tcBorders>
              <w:top w:val="single" w:color="auto" w:sz="4" w:space="0"/>
              <w:left w:val="single" w:color="auto" w:sz="4" w:space="0"/>
              <w:bottom w:val="nil"/>
              <w:right w:val="single" w:color="auto" w:sz="4" w:space="0"/>
            </w:tcBorders>
            <w:vAlign w:val="center"/>
          </w:tcPr>
          <w:p w14:paraId="1F72A8D3">
            <w:pPr>
              <w:jc w:val="center"/>
              <w:rPr>
                <w:rFonts w:hint="eastAsia" w:ascii="宋体" w:hAnsi="宋体" w:cs="宋体"/>
                <w:b/>
                <w:szCs w:val="21"/>
              </w:rPr>
            </w:pPr>
            <w:r>
              <w:rPr>
                <w:rFonts w:hint="eastAsia" w:ascii="宋体" w:hAnsi="宋体" w:cs="宋体"/>
                <w:b/>
                <w:szCs w:val="21"/>
              </w:rPr>
              <w:t>姓名</w:t>
            </w:r>
          </w:p>
        </w:tc>
        <w:tc>
          <w:tcPr>
            <w:tcW w:w="560" w:type="dxa"/>
            <w:tcBorders>
              <w:top w:val="single" w:color="auto" w:sz="4" w:space="0"/>
              <w:left w:val="single" w:color="auto" w:sz="4" w:space="0"/>
              <w:bottom w:val="nil"/>
            </w:tcBorders>
            <w:vAlign w:val="center"/>
          </w:tcPr>
          <w:p w14:paraId="31565B3A">
            <w:pPr>
              <w:jc w:val="center"/>
              <w:rPr>
                <w:rFonts w:hint="eastAsia" w:ascii="宋体" w:hAnsi="宋体" w:cs="宋体"/>
                <w:b/>
                <w:szCs w:val="21"/>
              </w:rPr>
            </w:pPr>
            <w:r>
              <w:rPr>
                <w:rFonts w:hint="eastAsia" w:ascii="宋体" w:hAnsi="宋体" w:cs="宋体"/>
                <w:b/>
                <w:szCs w:val="21"/>
              </w:rPr>
              <w:t>年龄</w:t>
            </w:r>
          </w:p>
        </w:tc>
        <w:tc>
          <w:tcPr>
            <w:tcW w:w="560" w:type="dxa"/>
            <w:tcBorders>
              <w:top w:val="single" w:color="auto" w:sz="4" w:space="0"/>
              <w:left w:val="single" w:color="auto" w:sz="4" w:space="0"/>
              <w:bottom w:val="nil"/>
            </w:tcBorders>
            <w:vAlign w:val="center"/>
          </w:tcPr>
          <w:p w14:paraId="72D723AF">
            <w:pPr>
              <w:jc w:val="center"/>
              <w:rPr>
                <w:rFonts w:hint="eastAsia" w:ascii="宋体" w:hAnsi="宋体" w:cs="宋体"/>
                <w:b/>
                <w:szCs w:val="21"/>
              </w:rPr>
            </w:pPr>
            <w:r>
              <w:rPr>
                <w:rFonts w:hint="eastAsia" w:ascii="宋体" w:hAnsi="宋体" w:cs="宋体"/>
                <w:b/>
                <w:szCs w:val="21"/>
              </w:rPr>
              <w:t>学历</w:t>
            </w:r>
          </w:p>
        </w:tc>
        <w:tc>
          <w:tcPr>
            <w:tcW w:w="560" w:type="dxa"/>
            <w:tcBorders>
              <w:top w:val="single" w:color="auto" w:sz="4" w:space="0"/>
              <w:bottom w:val="nil"/>
            </w:tcBorders>
            <w:vAlign w:val="center"/>
          </w:tcPr>
          <w:p w14:paraId="255CFDF7">
            <w:pPr>
              <w:jc w:val="center"/>
              <w:rPr>
                <w:rFonts w:hint="eastAsia" w:ascii="宋体" w:hAnsi="宋体" w:cs="宋体"/>
                <w:b/>
                <w:szCs w:val="21"/>
              </w:rPr>
            </w:pPr>
            <w:r>
              <w:rPr>
                <w:rFonts w:hint="eastAsia" w:ascii="宋体" w:hAnsi="宋体" w:cs="宋体"/>
                <w:b/>
                <w:szCs w:val="21"/>
              </w:rPr>
              <w:t>职务</w:t>
            </w:r>
          </w:p>
        </w:tc>
        <w:tc>
          <w:tcPr>
            <w:tcW w:w="1929" w:type="dxa"/>
            <w:tcBorders>
              <w:top w:val="single" w:color="auto" w:sz="4" w:space="0"/>
              <w:bottom w:val="nil"/>
            </w:tcBorders>
            <w:vAlign w:val="center"/>
          </w:tcPr>
          <w:p w14:paraId="7D7D9035">
            <w:pPr>
              <w:jc w:val="center"/>
              <w:rPr>
                <w:rFonts w:hint="eastAsia" w:ascii="宋体" w:hAnsi="宋体" w:cs="宋体"/>
                <w:b/>
                <w:szCs w:val="21"/>
              </w:rPr>
            </w:pPr>
            <w:r>
              <w:rPr>
                <w:rFonts w:hint="eastAsia" w:ascii="宋体" w:hAnsi="宋体" w:cs="宋体"/>
                <w:b/>
                <w:szCs w:val="21"/>
              </w:rPr>
              <w:t>具有相关证书(含职称证)等</w:t>
            </w:r>
          </w:p>
        </w:tc>
        <w:tc>
          <w:tcPr>
            <w:tcW w:w="826" w:type="dxa"/>
            <w:tcBorders>
              <w:top w:val="single" w:color="auto" w:sz="4" w:space="0"/>
              <w:bottom w:val="nil"/>
            </w:tcBorders>
            <w:vAlign w:val="center"/>
          </w:tcPr>
          <w:p w14:paraId="78D63CB3">
            <w:pPr>
              <w:jc w:val="center"/>
              <w:rPr>
                <w:rFonts w:hint="eastAsia" w:ascii="宋体" w:hAnsi="宋体" w:cs="宋体"/>
                <w:b/>
                <w:szCs w:val="21"/>
              </w:rPr>
            </w:pPr>
            <w:r>
              <w:rPr>
                <w:rFonts w:hint="eastAsia" w:ascii="宋体" w:hAnsi="宋体" w:cs="宋体"/>
                <w:b/>
                <w:szCs w:val="21"/>
              </w:rPr>
              <w:t>工作年限</w:t>
            </w:r>
          </w:p>
        </w:tc>
        <w:tc>
          <w:tcPr>
            <w:tcW w:w="2241" w:type="dxa"/>
            <w:tcBorders>
              <w:top w:val="single" w:color="auto" w:sz="4" w:space="0"/>
              <w:bottom w:val="nil"/>
              <w:right w:val="single" w:color="auto" w:sz="4" w:space="0"/>
            </w:tcBorders>
            <w:vAlign w:val="center"/>
          </w:tcPr>
          <w:p w14:paraId="109F88AA">
            <w:pPr>
              <w:ind w:firstLine="12"/>
              <w:jc w:val="center"/>
              <w:rPr>
                <w:rFonts w:hint="eastAsia" w:ascii="宋体" w:hAnsi="宋体" w:cs="宋体"/>
                <w:b/>
                <w:szCs w:val="21"/>
              </w:rPr>
            </w:pPr>
            <w:r>
              <w:rPr>
                <w:rFonts w:hint="eastAsia" w:ascii="宋体" w:hAnsi="宋体" w:cs="宋体"/>
                <w:b/>
                <w:bCs/>
                <w:szCs w:val="21"/>
              </w:rPr>
              <w:t>主要资历、经验及承担过的项目</w:t>
            </w:r>
          </w:p>
        </w:tc>
      </w:tr>
      <w:tr w14:paraId="4E399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59" w:type="dxa"/>
            <w:tcBorders>
              <w:top w:val="single" w:color="auto" w:sz="4" w:space="0"/>
              <w:left w:val="single" w:color="auto" w:sz="4" w:space="0"/>
              <w:bottom w:val="nil"/>
              <w:right w:val="single" w:color="auto" w:sz="4" w:space="0"/>
            </w:tcBorders>
            <w:vAlign w:val="center"/>
          </w:tcPr>
          <w:p w14:paraId="343ED26A">
            <w:pPr>
              <w:jc w:val="center"/>
              <w:rPr>
                <w:rFonts w:hint="eastAsia" w:ascii="宋体" w:hAnsi="宋体" w:cs="宋体"/>
                <w:szCs w:val="21"/>
              </w:rPr>
            </w:pPr>
            <w:r>
              <w:rPr>
                <w:rFonts w:hint="eastAsia" w:ascii="宋体" w:hAnsi="宋体" w:cs="宋体"/>
                <w:szCs w:val="21"/>
              </w:rPr>
              <w:t>1</w:t>
            </w:r>
          </w:p>
        </w:tc>
        <w:tc>
          <w:tcPr>
            <w:tcW w:w="1491" w:type="dxa"/>
            <w:tcBorders>
              <w:top w:val="single" w:color="auto" w:sz="4" w:space="0"/>
              <w:left w:val="single" w:color="auto" w:sz="4" w:space="0"/>
              <w:bottom w:val="nil"/>
              <w:right w:val="single" w:color="auto" w:sz="4" w:space="0"/>
            </w:tcBorders>
            <w:vAlign w:val="center"/>
          </w:tcPr>
          <w:p w14:paraId="196A55F9">
            <w:pPr>
              <w:jc w:val="center"/>
              <w:rPr>
                <w:rFonts w:hint="eastAsia" w:ascii="宋体" w:hAnsi="宋体" w:cs="宋体"/>
                <w:szCs w:val="21"/>
              </w:rPr>
            </w:pPr>
          </w:p>
        </w:tc>
        <w:tc>
          <w:tcPr>
            <w:tcW w:w="560" w:type="dxa"/>
            <w:tcBorders>
              <w:top w:val="single" w:color="auto" w:sz="4" w:space="0"/>
              <w:left w:val="single" w:color="auto" w:sz="4" w:space="0"/>
              <w:bottom w:val="nil"/>
              <w:right w:val="single" w:color="auto" w:sz="4" w:space="0"/>
            </w:tcBorders>
            <w:vAlign w:val="center"/>
          </w:tcPr>
          <w:p w14:paraId="2217E715">
            <w:pPr>
              <w:jc w:val="center"/>
              <w:rPr>
                <w:rFonts w:hint="eastAsia" w:ascii="宋体" w:hAnsi="宋体" w:cs="宋体"/>
                <w:szCs w:val="21"/>
              </w:rPr>
            </w:pPr>
          </w:p>
        </w:tc>
        <w:tc>
          <w:tcPr>
            <w:tcW w:w="560" w:type="dxa"/>
            <w:tcBorders>
              <w:top w:val="single" w:color="auto" w:sz="4" w:space="0"/>
              <w:left w:val="single" w:color="auto" w:sz="4" w:space="0"/>
              <w:bottom w:val="nil"/>
            </w:tcBorders>
            <w:vAlign w:val="center"/>
          </w:tcPr>
          <w:p w14:paraId="6E261BE5">
            <w:pPr>
              <w:jc w:val="center"/>
              <w:rPr>
                <w:rFonts w:hint="eastAsia" w:ascii="宋体" w:hAnsi="宋体" w:cs="宋体"/>
                <w:szCs w:val="21"/>
              </w:rPr>
            </w:pPr>
          </w:p>
        </w:tc>
        <w:tc>
          <w:tcPr>
            <w:tcW w:w="560" w:type="dxa"/>
            <w:tcBorders>
              <w:top w:val="single" w:color="auto" w:sz="4" w:space="0"/>
              <w:left w:val="single" w:color="auto" w:sz="4" w:space="0"/>
              <w:bottom w:val="nil"/>
            </w:tcBorders>
            <w:vAlign w:val="center"/>
          </w:tcPr>
          <w:p w14:paraId="38959E65">
            <w:pPr>
              <w:jc w:val="center"/>
              <w:rPr>
                <w:rFonts w:hint="eastAsia" w:ascii="宋体" w:hAnsi="宋体" w:cs="宋体"/>
                <w:szCs w:val="21"/>
              </w:rPr>
            </w:pPr>
          </w:p>
        </w:tc>
        <w:tc>
          <w:tcPr>
            <w:tcW w:w="560" w:type="dxa"/>
            <w:tcBorders>
              <w:top w:val="single" w:color="auto" w:sz="4" w:space="0"/>
              <w:bottom w:val="nil"/>
            </w:tcBorders>
            <w:vAlign w:val="center"/>
          </w:tcPr>
          <w:p w14:paraId="1041E351">
            <w:pPr>
              <w:jc w:val="center"/>
              <w:rPr>
                <w:rFonts w:hint="eastAsia" w:ascii="宋体" w:hAnsi="宋体" w:cs="宋体"/>
                <w:szCs w:val="21"/>
              </w:rPr>
            </w:pPr>
          </w:p>
        </w:tc>
        <w:tc>
          <w:tcPr>
            <w:tcW w:w="1929" w:type="dxa"/>
            <w:tcBorders>
              <w:top w:val="single" w:color="auto" w:sz="4" w:space="0"/>
              <w:bottom w:val="nil"/>
            </w:tcBorders>
            <w:vAlign w:val="center"/>
          </w:tcPr>
          <w:p w14:paraId="78740271">
            <w:pPr>
              <w:jc w:val="center"/>
              <w:rPr>
                <w:rFonts w:hint="eastAsia" w:ascii="宋体" w:hAnsi="宋体" w:cs="宋体"/>
                <w:szCs w:val="21"/>
              </w:rPr>
            </w:pPr>
          </w:p>
        </w:tc>
        <w:tc>
          <w:tcPr>
            <w:tcW w:w="826" w:type="dxa"/>
            <w:tcBorders>
              <w:top w:val="single" w:color="auto" w:sz="4" w:space="0"/>
              <w:bottom w:val="nil"/>
            </w:tcBorders>
            <w:vAlign w:val="center"/>
          </w:tcPr>
          <w:p w14:paraId="3C67B31F">
            <w:pPr>
              <w:ind w:firstLine="12"/>
              <w:jc w:val="center"/>
              <w:rPr>
                <w:rFonts w:hint="eastAsia" w:ascii="宋体" w:hAnsi="宋体" w:cs="宋体"/>
                <w:szCs w:val="21"/>
              </w:rPr>
            </w:pPr>
          </w:p>
        </w:tc>
        <w:tc>
          <w:tcPr>
            <w:tcW w:w="2241" w:type="dxa"/>
            <w:tcBorders>
              <w:top w:val="single" w:color="auto" w:sz="4" w:space="0"/>
              <w:bottom w:val="nil"/>
              <w:right w:val="single" w:color="auto" w:sz="4" w:space="0"/>
            </w:tcBorders>
            <w:vAlign w:val="center"/>
          </w:tcPr>
          <w:p w14:paraId="51462A7E">
            <w:pPr>
              <w:ind w:firstLine="12"/>
              <w:jc w:val="center"/>
              <w:rPr>
                <w:rFonts w:hint="eastAsia" w:ascii="宋体" w:hAnsi="宋体" w:cs="宋体"/>
                <w:szCs w:val="21"/>
              </w:rPr>
            </w:pPr>
          </w:p>
        </w:tc>
      </w:tr>
      <w:tr w14:paraId="0A745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59" w:type="dxa"/>
            <w:tcBorders>
              <w:left w:val="single" w:color="auto" w:sz="4" w:space="0"/>
              <w:right w:val="single" w:color="auto" w:sz="4" w:space="0"/>
            </w:tcBorders>
            <w:vAlign w:val="center"/>
          </w:tcPr>
          <w:p w14:paraId="089998E2">
            <w:pPr>
              <w:jc w:val="center"/>
              <w:rPr>
                <w:rFonts w:hint="eastAsia" w:ascii="宋体" w:hAnsi="宋体" w:cs="宋体"/>
                <w:szCs w:val="21"/>
              </w:rPr>
            </w:pPr>
            <w:r>
              <w:rPr>
                <w:rFonts w:hint="eastAsia" w:ascii="宋体" w:hAnsi="宋体" w:cs="宋体"/>
                <w:szCs w:val="21"/>
              </w:rPr>
              <w:t>2</w:t>
            </w:r>
          </w:p>
        </w:tc>
        <w:tc>
          <w:tcPr>
            <w:tcW w:w="1491" w:type="dxa"/>
            <w:tcBorders>
              <w:left w:val="single" w:color="auto" w:sz="4" w:space="0"/>
              <w:right w:val="single" w:color="auto" w:sz="4" w:space="0"/>
            </w:tcBorders>
            <w:vAlign w:val="center"/>
          </w:tcPr>
          <w:p w14:paraId="34C49E23">
            <w:pPr>
              <w:jc w:val="center"/>
              <w:rPr>
                <w:rFonts w:hint="eastAsia" w:ascii="宋体" w:hAnsi="宋体" w:cs="宋体"/>
                <w:szCs w:val="21"/>
              </w:rPr>
            </w:pPr>
          </w:p>
        </w:tc>
        <w:tc>
          <w:tcPr>
            <w:tcW w:w="560" w:type="dxa"/>
            <w:tcBorders>
              <w:left w:val="single" w:color="auto" w:sz="4" w:space="0"/>
              <w:right w:val="single" w:color="auto" w:sz="4" w:space="0"/>
            </w:tcBorders>
            <w:vAlign w:val="center"/>
          </w:tcPr>
          <w:p w14:paraId="5FD1741F">
            <w:pPr>
              <w:jc w:val="center"/>
              <w:rPr>
                <w:rFonts w:hint="eastAsia" w:ascii="宋体" w:hAnsi="宋体" w:cs="宋体"/>
                <w:szCs w:val="21"/>
              </w:rPr>
            </w:pPr>
          </w:p>
        </w:tc>
        <w:tc>
          <w:tcPr>
            <w:tcW w:w="560" w:type="dxa"/>
            <w:tcBorders>
              <w:left w:val="single" w:color="auto" w:sz="4" w:space="0"/>
            </w:tcBorders>
            <w:vAlign w:val="center"/>
          </w:tcPr>
          <w:p w14:paraId="3F982048">
            <w:pPr>
              <w:jc w:val="center"/>
              <w:rPr>
                <w:rFonts w:hint="eastAsia" w:ascii="宋体" w:hAnsi="宋体" w:cs="宋体"/>
                <w:szCs w:val="21"/>
              </w:rPr>
            </w:pPr>
          </w:p>
        </w:tc>
        <w:tc>
          <w:tcPr>
            <w:tcW w:w="560" w:type="dxa"/>
            <w:tcBorders>
              <w:left w:val="single" w:color="auto" w:sz="4" w:space="0"/>
            </w:tcBorders>
            <w:vAlign w:val="center"/>
          </w:tcPr>
          <w:p w14:paraId="0132166E">
            <w:pPr>
              <w:jc w:val="center"/>
              <w:rPr>
                <w:rFonts w:hint="eastAsia" w:ascii="宋体" w:hAnsi="宋体" w:cs="宋体"/>
                <w:szCs w:val="21"/>
              </w:rPr>
            </w:pPr>
          </w:p>
        </w:tc>
        <w:tc>
          <w:tcPr>
            <w:tcW w:w="560" w:type="dxa"/>
            <w:vAlign w:val="center"/>
          </w:tcPr>
          <w:p w14:paraId="0D54D68A">
            <w:pPr>
              <w:jc w:val="center"/>
              <w:rPr>
                <w:rFonts w:hint="eastAsia" w:ascii="宋体" w:hAnsi="宋体" w:cs="宋体"/>
                <w:szCs w:val="21"/>
              </w:rPr>
            </w:pPr>
          </w:p>
        </w:tc>
        <w:tc>
          <w:tcPr>
            <w:tcW w:w="1929" w:type="dxa"/>
            <w:vAlign w:val="center"/>
          </w:tcPr>
          <w:p w14:paraId="010D21C9">
            <w:pPr>
              <w:jc w:val="center"/>
              <w:rPr>
                <w:rFonts w:hint="eastAsia" w:ascii="宋体" w:hAnsi="宋体" w:cs="宋体"/>
                <w:szCs w:val="21"/>
              </w:rPr>
            </w:pPr>
          </w:p>
        </w:tc>
        <w:tc>
          <w:tcPr>
            <w:tcW w:w="826" w:type="dxa"/>
            <w:vAlign w:val="center"/>
          </w:tcPr>
          <w:p w14:paraId="47030F49">
            <w:pPr>
              <w:jc w:val="center"/>
              <w:rPr>
                <w:rFonts w:hint="eastAsia" w:ascii="宋体" w:hAnsi="宋体" w:cs="宋体"/>
                <w:szCs w:val="21"/>
              </w:rPr>
            </w:pPr>
          </w:p>
        </w:tc>
        <w:tc>
          <w:tcPr>
            <w:tcW w:w="2241" w:type="dxa"/>
            <w:tcBorders>
              <w:right w:val="single" w:color="auto" w:sz="4" w:space="0"/>
            </w:tcBorders>
            <w:vAlign w:val="center"/>
          </w:tcPr>
          <w:p w14:paraId="347E8F57">
            <w:pPr>
              <w:jc w:val="center"/>
              <w:rPr>
                <w:rFonts w:hint="eastAsia" w:ascii="宋体" w:hAnsi="宋体" w:cs="宋体"/>
                <w:szCs w:val="21"/>
              </w:rPr>
            </w:pPr>
          </w:p>
        </w:tc>
      </w:tr>
      <w:tr w14:paraId="619C0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59" w:type="dxa"/>
            <w:tcBorders>
              <w:left w:val="single" w:color="auto" w:sz="4" w:space="0"/>
              <w:right w:val="single" w:color="auto" w:sz="4" w:space="0"/>
            </w:tcBorders>
            <w:vAlign w:val="center"/>
          </w:tcPr>
          <w:p w14:paraId="051C7BAC">
            <w:pPr>
              <w:jc w:val="center"/>
              <w:rPr>
                <w:rFonts w:hint="eastAsia" w:ascii="宋体" w:hAnsi="宋体" w:cs="宋体"/>
                <w:szCs w:val="21"/>
              </w:rPr>
            </w:pPr>
            <w:r>
              <w:rPr>
                <w:rFonts w:hint="eastAsia" w:ascii="宋体" w:hAnsi="宋体" w:cs="宋体"/>
                <w:szCs w:val="21"/>
              </w:rPr>
              <w:t>3</w:t>
            </w:r>
          </w:p>
        </w:tc>
        <w:tc>
          <w:tcPr>
            <w:tcW w:w="1491" w:type="dxa"/>
            <w:tcBorders>
              <w:left w:val="single" w:color="auto" w:sz="4" w:space="0"/>
              <w:right w:val="single" w:color="auto" w:sz="4" w:space="0"/>
            </w:tcBorders>
            <w:vAlign w:val="center"/>
          </w:tcPr>
          <w:p w14:paraId="01860815">
            <w:pPr>
              <w:jc w:val="center"/>
              <w:rPr>
                <w:rFonts w:hint="eastAsia" w:ascii="宋体" w:hAnsi="宋体" w:cs="宋体"/>
                <w:szCs w:val="21"/>
              </w:rPr>
            </w:pPr>
          </w:p>
        </w:tc>
        <w:tc>
          <w:tcPr>
            <w:tcW w:w="560" w:type="dxa"/>
            <w:tcBorders>
              <w:left w:val="single" w:color="auto" w:sz="4" w:space="0"/>
              <w:right w:val="single" w:color="auto" w:sz="4" w:space="0"/>
            </w:tcBorders>
            <w:vAlign w:val="center"/>
          </w:tcPr>
          <w:p w14:paraId="09544837">
            <w:pPr>
              <w:jc w:val="center"/>
              <w:rPr>
                <w:rFonts w:hint="eastAsia" w:ascii="宋体" w:hAnsi="宋体" w:cs="宋体"/>
                <w:szCs w:val="21"/>
              </w:rPr>
            </w:pPr>
          </w:p>
        </w:tc>
        <w:tc>
          <w:tcPr>
            <w:tcW w:w="560" w:type="dxa"/>
            <w:tcBorders>
              <w:left w:val="single" w:color="auto" w:sz="4" w:space="0"/>
            </w:tcBorders>
            <w:vAlign w:val="center"/>
          </w:tcPr>
          <w:p w14:paraId="41A20B29">
            <w:pPr>
              <w:jc w:val="center"/>
              <w:rPr>
                <w:rFonts w:hint="eastAsia" w:ascii="宋体" w:hAnsi="宋体" w:cs="宋体"/>
                <w:szCs w:val="21"/>
              </w:rPr>
            </w:pPr>
          </w:p>
        </w:tc>
        <w:tc>
          <w:tcPr>
            <w:tcW w:w="560" w:type="dxa"/>
            <w:tcBorders>
              <w:left w:val="single" w:color="auto" w:sz="4" w:space="0"/>
            </w:tcBorders>
            <w:vAlign w:val="center"/>
          </w:tcPr>
          <w:p w14:paraId="20F0EAEC">
            <w:pPr>
              <w:jc w:val="center"/>
              <w:rPr>
                <w:rFonts w:hint="eastAsia" w:ascii="宋体" w:hAnsi="宋体" w:cs="宋体"/>
                <w:szCs w:val="21"/>
              </w:rPr>
            </w:pPr>
          </w:p>
        </w:tc>
        <w:tc>
          <w:tcPr>
            <w:tcW w:w="560" w:type="dxa"/>
            <w:vAlign w:val="center"/>
          </w:tcPr>
          <w:p w14:paraId="5472F9E9">
            <w:pPr>
              <w:jc w:val="center"/>
              <w:rPr>
                <w:rFonts w:hint="eastAsia" w:ascii="宋体" w:hAnsi="宋体" w:cs="宋体"/>
                <w:szCs w:val="21"/>
              </w:rPr>
            </w:pPr>
          </w:p>
        </w:tc>
        <w:tc>
          <w:tcPr>
            <w:tcW w:w="1929" w:type="dxa"/>
            <w:vAlign w:val="center"/>
          </w:tcPr>
          <w:p w14:paraId="74BFE280">
            <w:pPr>
              <w:jc w:val="center"/>
              <w:rPr>
                <w:rFonts w:hint="eastAsia" w:ascii="宋体" w:hAnsi="宋体" w:cs="宋体"/>
                <w:szCs w:val="21"/>
              </w:rPr>
            </w:pPr>
          </w:p>
        </w:tc>
        <w:tc>
          <w:tcPr>
            <w:tcW w:w="826" w:type="dxa"/>
            <w:vAlign w:val="center"/>
          </w:tcPr>
          <w:p w14:paraId="0A8C6750">
            <w:pPr>
              <w:jc w:val="center"/>
              <w:rPr>
                <w:rFonts w:hint="eastAsia" w:ascii="宋体" w:hAnsi="宋体" w:cs="宋体"/>
                <w:szCs w:val="21"/>
              </w:rPr>
            </w:pPr>
          </w:p>
        </w:tc>
        <w:tc>
          <w:tcPr>
            <w:tcW w:w="2241" w:type="dxa"/>
            <w:tcBorders>
              <w:right w:val="single" w:color="auto" w:sz="4" w:space="0"/>
            </w:tcBorders>
            <w:vAlign w:val="center"/>
          </w:tcPr>
          <w:p w14:paraId="30A0B379">
            <w:pPr>
              <w:jc w:val="center"/>
              <w:rPr>
                <w:rFonts w:hint="eastAsia" w:ascii="宋体" w:hAnsi="宋体" w:cs="宋体"/>
                <w:szCs w:val="21"/>
              </w:rPr>
            </w:pPr>
          </w:p>
        </w:tc>
      </w:tr>
      <w:tr w14:paraId="1346A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59" w:type="dxa"/>
            <w:tcBorders>
              <w:left w:val="single" w:color="auto" w:sz="4" w:space="0"/>
              <w:right w:val="single" w:color="auto" w:sz="4" w:space="0"/>
            </w:tcBorders>
            <w:vAlign w:val="center"/>
          </w:tcPr>
          <w:p w14:paraId="055828F2">
            <w:pPr>
              <w:jc w:val="center"/>
              <w:rPr>
                <w:rFonts w:hint="eastAsia" w:ascii="宋体" w:hAnsi="宋体" w:cs="宋体"/>
                <w:szCs w:val="21"/>
              </w:rPr>
            </w:pPr>
            <w:r>
              <w:rPr>
                <w:rFonts w:hint="eastAsia" w:ascii="宋体" w:hAnsi="宋体" w:cs="宋体"/>
                <w:szCs w:val="21"/>
              </w:rPr>
              <w:t>4</w:t>
            </w:r>
          </w:p>
        </w:tc>
        <w:tc>
          <w:tcPr>
            <w:tcW w:w="1491" w:type="dxa"/>
            <w:tcBorders>
              <w:left w:val="single" w:color="auto" w:sz="4" w:space="0"/>
              <w:right w:val="single" w:color="auto" w:sz="4" w:space="0"/>
            </w:tcBorders>
            <w:vAlign w:val="center"/>
          </w:tcPr>
          <w:p w14:paraId="25C5D098">
            <w:pPr>
              <w:jc w:val="center"/>
              <w:rPr>
                <w:rFonts w:hint="eastAsia" w:ascii="宋体" w:hAnsi="宋体" w:cs="宋体"/>
                <w:szCs w:val="21"/>
              </w:rPr>
            </w:pPr>
          </w:p>
        </w:tc>
        <w:tc>
          <w:tcPr>
            <w:tcW w:w="560" w:type="dxa"/>
            <w:tcBorders>
              <w:left w:val="single" w:color="auto" w:sz="4" w:space="0"/>
              <w:right w:val="single" w:color="auto" w:sz="4" w:space="0"/>
            </w:tcBorders>
            <w:vAlign w:val="center"/>
          </w:tcPr>
          <w:p w14:paraId="5E177C61">
            <w:pPr>
              <w:jc w:val="center"/>
              <w:rPr>
                <w:rFonts w:hint="eastAsia" w:ascii="宋体" w:hAnsi="宋体" w:cs="宋体"/>
                <w:szCs w:val="21"/>
              </w:rPr>
            </w:pPr>
          </w:p>
        </w:tc>
        <w:tc>
          <w:tcPr>
            <w:tcW w:w="560" w:type="dxa"/>
            <w:tcBorders>
              <w:left w:val="single" w:color="auto" w:sz="4" w:space="0"/>
            </w:tcBorders>
            <w:vAlign w:val="center"/>
          </w:tcPr>
          <w:p w14:paraId="10103B08">
            <w:pPr>
              <w:jc w:val="center"/>
              <w:rPr>
                <w:rFonts w:hint="eastAsia" w:ascii="宋体" w:hAnsi="宋体" w:cs="宋体"/>
                <w:szCs w:val="21"/>
              </w:rPr>
            </w:pPr>
          </w:p>
        </w:tc>
        <w:tc>
          <w:tcPr>
            <w:tcW w:w="560" w:type="dxa"/>
            <w:tcBorders>
              <w:left w:val="single" w:color="auto" w:sz="4" w:space="0"/>
            </w:tcBorders>
            <w:vAlign w:val="center"/>
          </w:tcPr>
          <w:p w14:paraId="10FD2667">
            <w:pPr>
              <w:jc w:val="center"/>
              <w:rPr>
                <w:rFonts w:hint="eastAsia" w:ascii="宋体" w:hAnsi="宋体" w:cs="宋体"/>
                <w:szCs w:val="21"/>
              </w:rPr>
            </w:pPr>
          </w:p>
        </w:tc>
        <w:tc>
          <w:tcPr>
            <w:tcW w:w="560" w:type="dxa"/>
            <w:vAlign w:val="center"/>
          </w:tcPr>
          <w:p w14:paraId="47BCE959">
            <w:pPr>
              <w:jc w:val="center"/>
              <w:rPr>
                <w:rFonts w:hint="eastAsia" w:ascii="宋体" w:hAnsi="宋体" w:cs="宋体"/>
                <w:szCs w:val="21"/>
              </w:rPr>
            </w:pPr>
          </w:p>
        </w:tc>
        <w:tc>
          <w:tcPr>
            <w:tcW w:w="1929" w:type="dxa"/>
            <w:vAlign w:val="center"/>
          </w:tcPr>
          <w:p w14:paraId="3844C1E6">
            <w:pPr>
              <w:jc w:val="center"/>
              <w:rPr>
                <w:rFonts w:hint="eastAsia" w:ascii="宋体" w:hAnsi="宋体" w:cs="宋体"/>
                <w:szCs w:val="21"/>
              </w:rPr>
            </w:pPr>
          </w:p>
        </w:tc>
        <w:tc>
          <w:tcPr>
            <w:tcW w:w="826" w:type="dxa"/>
            <w:vAlign w:val="center"/>
          </w:tcPr>
          <w:p w14:paraId="7FC6844B">
            <w:pPr>
              <w:jc w:val="center"/>
              <w:rPr>
                <w:rFonts w:hint="eastAsia" w:ascii="宋体" w:hAnsi="宋体" w:cs="宋体"/>
                <w:szCs w:val="21"/>
              </w:rPr>
            </w:pPr>
          </w:p>
        </w:tc>
        <w:tc>
          <w:tcPr>
            <w:tcW w:w="2241" w:type="dxa"/>
            <w:tcBorders>
              <w:right w:val="single" w:color="auto" w:sz="4" w:space="0"/>
            </w:tcBorders>
            <w:vAlign w:val="center"/>
          </w:tcPr>
          <w:p w14:paraId="26C69A67">
            <w:pPr>
              <w:jc w:val="center"/>
              <w:rPr>
                <w:rFonts w:hint="eastAsia" w:ascii="宋体" w:hAnsi="宋体" w:cs="宋体"/>
                <w:szCs w:val="21"/>
              </w:rPr>
            </w:pPr>
          </w:p>
        </w:tc>
      </w:tr>
      <w:tr w14:paraId="45B1F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59" w:type="dxa"/>
            <w:tcBorders>
              <w:left w:val="single" w:color="auto" w:sz="4" w:space="0"/>
              <w:right w:val="single" w:color="auto" w:sz="4" w:space="0"/>
            </w:tcBorders>
            <w:vAlign w:val="center"/>
          </w:tcPr>
          <w:p w14:paraId="3D96CCAC">
            <w:pPr>
              <w:jc w:val="center"/>
              <w:rPr>
                <w:rFonts w:hint="eastAsia" w:ascii="宋体" w:hAnsi="宋体" w:cs="宋体"/>
                <w:szCs w:val="21"/>
              </w:rPr>
            </w:pPr>
            <w:r>
              <w:rPr>
                <w:rFonts w:hint="eastAsia" w:ascii="宋体" w:hAnsi="宋体" w:cs="宋体"/>
                <w:szCs w:val="21"/>
              </w:rPr>
              <w:t>5</w:t>
            </w:r>
          </w:p>
        </w:tc>
        <w:tc>
          <w:tcPr>
            <w:tcW w:w="1491" w:type="dxa"/>
            <w:tcBorders>
              <w:left w:val="single" w:color="auto" w:sz="4" w:space="0"/>
              <w:right w:val="single" w:color="auto" w:sz="4" w:space="0"/>
            </w:tcBorders>
            <w:vAlign w:val="center"/>
          </w:tcPr>
          <w:p w14:paraId="46B6DE2C">
            <w:pPr>
              <w:jc w:val="center"/>
              <w:rPr>
                <w:rFonts w:hint="eastAsia" w:ascii="宋体" w:hAnsi="宋体" w:cs="宋体"/>
                <w:szCs w:val="21"/>
              </w:rPr>
            </w:pPr>
          </w:p>
        </w:tc>
        <w:tc>
          <w:tcPr>
            <w:tcW w:w="560" w:type="dxa"/>
            <w:tcBorders>
              <w:left w:val="single" w:color="auto" w:sz="4" w:space="0"/>
              <w:right w:val="single" w:color="auto" w:sz="4" w:space="0"/>
            </w:tcBorders>
            <w:vAlign w:val="center"/>
          </w:tcPr>
          <w:p w14:paraId="07F9993D">
            <w:pPr>
              <w:jc w:val="center"/>
              <w:rPr>
                <w:rFonts w:hint="eastAsia" w:ascii="宋体" w:hAnsi="宋体" w:cs="宋体"/>
                <w:szCs w:val="21"/>
              </w:rPr>
            </w:pPr>
          </w:p>
        </w:tc>
        <w:tc>
          <w:tcPr>
            <w:tcW w:w="560" w:type="dxa"/>
            <w:tcBorders>
              <w:left w:val="single" w:color="auto" w:sz="4" w:space="0"/>
            </w:tcBorders>
            <w:vAlign w:val="center"/>
          </w:tcPr>
          <w:p w14:paraId="38B587BC">
            <w:pPr>
              <w:jc w:val="center"/>
              <w:rPr>
                <w:rFonts w:hint="eastAsia" w:ascii="宋体" w:hAnsi="宋体" w:cs="宋体"/>
                <w:szCs w:val="21"/>
              </w:rPr>
            </w:pPr>
          </w:p>
        </w:tc>
        <w:tc>
          <w:tcPr>
            <w:tcW w:w="560" w:type="dxa"/>
            <w:tcBorders>
              <w:left w:val="single" w:color="auto" w:sz="4" w:space="0"/>
            </w:tcBorders>
            <w:vAlign w:val="center"/>
          </w:tcPr>
          <w:p w14:paraId="4700252C">
            <w:pPr>
              <w:jc w:val="center"/>
              <w:rPr>
                <w:rFonts w:hint="eastAsia" w:ascii="宋体" w:hAnsi="宋体" w:cs="宋体"/>
                <w:szCs w:val="21"/>
              </w:rPr>
            </w:pPr>
          </w:p>
        </w:tc>
        <w:tc>
          <w:tcPr>
            <w:tcW w:w="560" w:type="dxa"/>
            <w:vAlign w:val="center"/>
          </w:tcPr>
          <w:p w14:paraId="26485604">
            <w:pPr>
              <w:jc w:val="center"/>
              <w:rPr>
                <w:rFonts w:hint="eastAsia" w:ascii="宋体" w:hAnsi="宋体" w:cs="宋体"/>
                <w:szCs w:val="21"/>
              </w:rPr>
            </w:pPr>
          </w:p>
        </w:tc>
        <w:tc>
          <w:tcPr>
            <w:tcW w:w="1929" w:type="dxa"/>
            <w:vAlign w:val="center"/>
          </w:tcPr>
          <w:p w14:paraId="600F244B">
            <w:pPr>
              <w:jc w:val="center"/>
              <w:rPr>
                <w:rFonts w:hint="eastAsia" w:ascii="宋体" w:hAnsi="宋体" w:cs="宋体"/>
                <w:szCs w:val="21"/>
              </w:rPr>
            </w:pPr>
          </w:p>
        </w:tc>
        <w:tc>
          <w:tcPr>
            <w:tcW w:w="826" w:type="dxa"/>
            <w:vAlign w:val="center"/>
          </w:tcPr>
          <w:p w14:paraId="41B5809D">
            <w:pPr>
              <w:jc w:val="center"/>
              <w:rPr>
                <w:rFonts w:hint="eastAsia" w:ascii="宋体" w:hAnsi="宋体" w:cs="宋体"/>
                <w:szCs w:val="21"/>
              </w:rPr>
            </w:pPr>
          </w:p>
        </w:tc>
        <w:tc>
          <w:tcPr>
            <w:tcW w:w="2241" w:type="dxa"/>
            <w:tcBorders>
              <w:right w:val="single" w:color="auto" w:sz="4" w:space="0"/>
            </w:tcBorders>
            <w:vAlign w:val="center"/>
          </w:tcPr>
          <w:p w14:paraId="2FE6FAE2">
            <w:pPr>
              <w:jc w:val="center"/>
              <w:rPr>
                <w:rFonts w:hint="eastAsia" w:ascii="宋体" w:hAnsi="宋体" w:cs="宋体"/>
                <w:szCs w:val="21"/>
              </w:rPr>
            </w:pPr>
          </w:p>
        </w:tc>
      </w:tr>
      <w:tr w14:paraId="60769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59" w:type="dxa"/>
            <w:tcBorders>
              <w:left w:val="single" w:color="auto" w:sz="4" w:space="0"/>
              <w:right w:val="single" w:color="auto" w:sz="4" w:space="0"/>
            </w:tcBorders>
            <w:vAlign w:val="center"/>
          </w:tcPr>
          <w:p w14:paraId="39CE9CE7">
            <w:pPr>
              <w:jc w:val="center"/>
              <w:rPr>
                <w:rFonts w:hint="eastAsia" w:ascii="宋体" w:hAnsi="宋体" w:cs="宋体"/>
                <w:szCs w:val="21"/>
              </w:rPr>
            </w:pPr>
            <w:r>
              <w:rPr>
                <w:rFonts w:hint="eastAsia" w:ascii="宋体" w:hAnsi="宋体" w:cs="宋体"/>
                <w:szCs w:val="21"/>
              </w:rPr>
              <w:t>…</w:t>
            </w:r>
          </w:p>
        </w:tc>
        <w:tc>
          <w:tcPr>
            <w:tcW w:w="1491" w:type="dxa"/>
            <w:tcBorders>
              <w:left w:val="single" w:color="auto" w:sz="4" w:space="0"/>
              <w:right w:val="single" w:color="auto" w:sz="4" w:space="0"/>
            </w:tcBorders>
            <w:vAlign w:val="center"/>
          </w:tcPr>
          <w:p w14:paraId="38E898B8">
            <w:pPr>
              <w:jc w:val="center"/>
              <w:rPr>
                <w:rFonts w:hint="eastAsia" w:ascii="宋体" w:hAnsi="宋体" w:cs="宋体"/>
                <w:szCs w:val="21"/>
              </w:rPr>
            </w:pPr>
          </w:p>
        </w:tc>
        <w:tc>
          <w:tcPr>
            <w:tcW w:w="560" w:type="dxa"/>
            <w:tcBorders>
              <w:left w:val="single" w:color="auto" w:sz="4" w:space="0"/>
              <w:right w:val="single" w:color="auto" w:sz="4" w:space="0"/>
            </w:tcBorders>
            <w:vAlign w:val="center"/>
          </w:tcPr>
          <w:p w14:paraId="26B1CDD7">
            <w:pPr>
              <w:jc w:val="center"/>
              <w:rPr>
                <w:rFonts w:hint="eastAsia" w:ascii="宋体" w:hAnsi="宋体" w:cs="宋体"/>
                <w:szCs w:val="21"/>
              </w:rPr>
            </w:pPr>
          </w:p>
        </w:tc>
        <w:tc>
          <w:tcPr>
            <w:tcW w:w="560" w:type="dxa"/>
            <w:tcBorders>
              <w:left w:val="single" w:color="auto" w:sz="4" w:space="0"/>
            </w:tcBorders>
            <w:vAlign w:val="center"/>
          </w:tcPr>
          <w:p w14:paraId="34EA0607">
            <w:pPr>
              <w:jc w:val="center"/>
              <w:rPr>
                <w:rFonts w:hint="eastAsia" w:ascii="宋体" w:hAnsi="宋体" w:cs="宋体"/>
                <w:szCs w:val="21"/>
              </w:rPr>
            </w:pPr>
          </w:p>
        </w:tc>
        <w:tc>
          <w:tcPr>
            <w:tcW w:w="560" w:type="dxa"/>
            <w:tcBorders>
              <w:left w:val="single" w:color="auto" w:sz="4" w:space="0"/>
            </w:tcBorders>
            <w:vAlign w:val="center"/>
          </w:tcPr>
          <w:p w14:paraId="545DA828">
            <w:pPr>
              <w:jc w:val="center"/>
              <w:rPr>
                <w:rFonts w:hint="eastAsia" w:ascii="宋体" w:hAnsi="宋体" w:cs="宋体"/>
                <w:szCs w:val="21"/>
              </w:rPr>
            </w:pPr>
          </w:p>
        </w:tc>
        <w:tc>
          <w:tcPr>
            <w:tcW w:w="560" w:type="dxa"/>
            <w:vAlign w:val="center"/>
          </w:tcPr>
          <w:p w14:paraId="5B060A52">
            <w:pPr>
              <w:jc w:val="center"/>
              <w:rPr>
                <w:rFonts w:hint="eastAsia" w:ascii="宋体" w:hAnsi="宋体" w:cs="宋体"/>
                <w:szCs w:val="21"/>
              </w:rPr>
            </w:pPr>
          </w:p>
        </w:tc>
        <w:tc>
          <w:tcPr>
            <w:tcW w:w="1929" w:type="dxa"/>
            <w:vAlign w:val="center"/>
          </w:tcPr>
          <w:p w14:paraId="4A4B8989">
            <w:pPr>
              <w:jc w:val="center"/>
              <w:rPr>
                <w:rFonts w:hint="eastAsia" w:ascii="宋体" w:hAnsi="宋体" w:cs="宋体"/>
                <w:szCs w:val="21"/>
              </w:rPr>
            </w:pPr>
          </w:p>
        </w:tc>
        <w:tc>
          <w:tcPr>
            <w:tcW w:w="826" w:type="dxa"/>
            <w:vAlign w:val="center"/>
          </w:tcPr>
          <w:p w14:paraId="0511E8BC">
            <w:pPr>
              <w:jc w:val="center"/>
              <w:rPr>
                <w:rFonts w:hint="eastAsia" w:ascii="宋体" w:hAnsi="宋体" w:cs="宋体"/>
                <w:szCs w:val="21"/>
              </w:rPr>
            </w:pPr>
          </w:p>
        </w:tc>
        <w:tc>
          <w:tcPr>
            <w:tcW w:w="2241" w:type="dxa"/>
            <w:tcBorders>
              <w:right w:val="single" w:color="auto" w:sz="4" w:space="0"/>
            </w:tcBorders>
            <w:vAlign w:val="center"/>
          </w:tcPr>
          <w:p w14:paraId="7ECBE1A6">
            <w:pPr>
              <w:jc w:val="center"/>
              <w:rPr>
                <w:rFonts w:hint="eastAsia" w:ascii="宋体" w:hAnsi="宋体" w:cs="宋体"/>
                <w:szCs w:val="21"/>
              </w:rPr>
            </w:pPr>
          </w:p>
        </w:tc>
      </w:tr>
      <w:tr w14:paraId="73E57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559" w:type="dxa"/>
            <w:tcBorders>
              <w:left w:val="single" w:color="auto" w:sz="4" w:space="0"/>
              <w:right w:val="single" w:color="auto" w:sz="4" w:space="0"/>
            </w:tcBorders>
            <w:vAlign w:val="center"/>
          </w:tcPr>
          <w:p w14:paraId="1A43125A">
            <w:pPr>
              <w:jc w:val="center"/>
              <w:rPr>
                <w:rFonts w:hint="eastAsia" w:ascii="宋体" w:hAnsi="宋体" w:cs="宋体"/>
                <w:szCs w:val="21"/>
              </w:rPr>
            </w:pPr>
            <w:r>
              <w:rPr>
                <w:rFonts w:hint="eastAsia" w:ascii="宋体" w:hAnsi="宋体" w:cs="宋体"/>
                <w:szCs w:val="21"/>
              </w:rPr>
              <w:t>…</w:t>
            </w:r>
          </w:p>
        </w:tc>
        <w:tc>
          <w:tcPr>
            <w:tcW w:w="1491" w:type="dxa"/>
            <w:tcBorders>
              <w:left w:val="single" w:color="auto" w:sz="4" w:space="0"/>
              <w:right w:val="single" w:color="auto" w:sz="4" w:space="0"/>
            </w:tcBorders>
            <w:vAlign w:val="center"/>
          </w:tcPr>
          <w:p w14:paraId="1BAAE770">
            <w:pPr>
              <w:jc w:val="center"/>
              <w:rPr>
                <w:rFonts w:hint="eastAsia" w:ascii="宋体" w:hAnsi="宋体" w:cs="宋体"/>
                <w:szCs w:val="21"/>
              </w:rPr>
            </w:pPr>
          </w:p>
        </w:tc>
        <w:tc>
          <w:tcPr>
            <w:tcW w:w="560" w:type="dxa"/>
            <w:tcBorders>
              <w:left w:val="single" w:color="auto" w:sz="4" w:space="0"/>
              <w:right w:val="single" w:color="auto" w:sz="4" w:space="0"/>
            </w:tcBorders>
            <w:vAlign w:val="center"/>
          </w:tcPr>
          <w:p w14:paraId="22D68414">
            <w:pPr>
              <w:jc w:val="center"/>
              <w:rPr>
                <w:rFonts w:hint="eastAsia" w:ascii="宋体" w:hAnsi="宋体" w:cs="宋体"/>
                <w:szCs w:val="21"/>
              </w:rPr>
            </w:pPr>
          </w:p>
        </w:tc>
        <w:tc>
          <w:tcPr>
            <w:tcW w:w="560" w:type="dxa"/>
            <w:tcBorders>
              <w:left w:val="single" w:color="auto" w:sz="4" w:space="0"/>
            </w:tcBorders>
            <w:vAlign w:val="center"/>
          </w:tcPr>
          <w:p w14:paraId="002469F5">
            <w:pPr>
              <w:jc w:val="center"/>
              <w:rPr>
                <w:rFonts w:hint="eastAsia" w:ascii="宋体" w:hAnsi="宋体" w:cs="宋体"/>
                <w:szCs w:val="21"/>
              </w:rPr>
            </w:pPr>
          </w:p>
        </w:tc>
        <w:tc>
          <w:tcPr>
            <w:tcW w:w="560" w:type="dxa"/>
            <w:tcBorders>
              <w:left w:val="single" w:color="auto" w:sz="4" w:space="0"/>
            </w:tcBorders>
            <w:vAlign w:val="center"/>
          </w:tcPr>
          <w:p w14:paraId="06BCCD23">
            <w:pPr>
              <w:jc w:val="center"/>
              <w:rPr>
                <w:rFonts w:hint="eastAsia" w:ascii="宋体" w:hAnsi="宋体" w:cs="宋体"/>
                <w:szCs w:val="21"/>
              </w:rPr>
            </w:pPr>
          </w:p>
        </w:tc>
        <w:tc>
          <w:tcPr>
            <w:tcW w:w="560" w:type="dxa"/>
            <w:vAlign w:val="center"/>
          </w:tcPr>
          <w:p w14:paraId="638886E4">
            <w:pPr>
              <w:jc w:val="center"/>
              <w:rPr>
                <w:rFonts w:hint="eastAsia" w:ascii="宋体" w:hAnsi="宋体" w:cs="宋体"/>
                <w:szCs w:val="21"/>
              </w:rPr>
            </w:pPr>
          </w:p>
        </w:tc>
        <w:tc>
          <w:tcPr>
            <w:tcW w:w="1929" w:type="dxa"/>
            <w:vAlign w:val="center"/>
          </w:tcPr>
          <w:p w14:paraId="52A6ECAE">
            <w:pPr>
              <w:jc w:val="center"/>
              <w:rPr>
                <w:rFonts w:hint="eastAsia" w:ascii="宋体" w:hAnsi="宋体" w:cs="宋体"/>
                <w:szCs w:val="21"/>
              </w:rPr>
            </w:pPr>
          </w:p>
        </w:tc>
        <w:tc>
          <w:tcPr>
            <w:tcW w:w="826" w:type="dxa"/>
            <w:vAlign w:val="center"/>
          </w:tcPr>
          <w:p w14:paraId="68214A28">
            <w:pPr>
              <w:jc w:val="center"/>
              <w:rPr>
                <w:rFonts w:hint="eastAsia" w:ascii="宋体" w:hAnsi="宋体" w:cs="宋体"/>
                <w:szCs w:val="21"/>
              </w:rPr>
            </w:pPr>
          </w:p>
        </w:tc>
        <w:tc>
          <w:tcPr>
            <w:tcW w:w="2241" w:type="dxa"/>
            <w:tcBorders>
              <w:right w:val="single" w:color="auto" w:sz="4" w:space="0"/>
            </w:tcBorders>
            <w:vAlign w:val="center"/>
          </w:tcPr>
          <w:p w14:paraId="65C7328F">
            <w:pPr>
              <w:jc w:val="center"/>
              <w:rPr>
                <w:rFonts w:hint="eastAsia" w:ascii="宋体" w:hAnsi="宋体" w:cs="宋体"/>
                <w:szCs w:val="21"/>
              </w:rPr>
            </w:pPr>
          </w:p>
        </w:tc>
      </w:tr>
    </w:tbl>
    <w:p w14:paraId="66ABBE3D">
      <w:pPr>
        <w:spacing w:line="360" w:lineRule="auto"/>
        <w:ind w:firstLine="425"/>
        <w:jc w:val="center"/>
        <w:rPr>
          <w:rFonts w:hint="eastAsia" w:ascii="宋体" w:hAnsi="宋体" w:cs="宋体"/>
          <w:b/>
          <w:color w:val="auto"/>
          <w:sz w:val="28"/>
          <w:szCs w:val="28"/>
          <w:highlight w:val="none"/>
          <w:lang w:val="en-US" w:eastAsia="zh-CN"/>
        </w:rPr>
      </w:pPr>
    </w:p>
    <w:p w14:paraId="7A4AFBCD">
      <w:pPr>
        <w:spacing w:line="360" w:lineRule="auto"/>
        <w:ind w:firstLine="425"/>
        <w:rPr>
          <w:rFonts w:hint="eastAsia" w:ascii="宋体" w:hAnsi="宋体" w:cs="宋体"/>
          <w:color w:val="auto"/>
          <w:highlight w:val="none"/>
        </w:rPr>
      </w:pPr>
      <w:r>
        <w:rPr>
          <w:rFonts w:hint="eastAsia" w:ascii="宋体" w:hAnsi="宋体" w:cs="宋体"/>
          <w:color w:val="auto"/>
          <w:highlight w:val="none"/>
        </w:rPr>
        <w:t>投标人应根据招标文件《用户需求书》及评审内容填写。</w:t>
      </w:r>
    </w:p>
    <w:p w14:paraId="35C1FEB9">
      <w:pPr>
        <w:rPr>
          <w:rFonts w:hint="eastAsia"/>
        </w:rPr>
      </w:pPr>
    </w:p>
    <w:p w14:paraId="52CD6204">
      <w:pPr>
        <w:pStyle w:val="6"/>
        <w:spacing w:line="360" w:lineRule="auto"/>
        <w:ind w:left="0" w:firstLine="0"/>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企业资信状况（如需，格式自拟）；</w:t>
      </w:r>
    </w:p>
    <w:p w14:paraId="4ACEC0DD">
      <w:pPr>
        <w:pStyle w:val="6"/>
        <w:spacing w:line="360" w:lineRule="auto"/>
        <w:ind w:left="0" w:firstLine="0"/>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）企业综合实力（如需，格式自拟）；</w:t>
      </w:r>
    </w:p>
    <w:p w14:paraId="1102CE5F">
      <w:pPr>
        <w:pStyle w:val="6"/>
        <w:spacing w:line="360" w:lineRule="auto"/>
        <w:ind w:left="0" w:firstLine="0"/>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）企业履约信用、荣誉（如需，格式自拟）；</w:t>
      </w:r>
    </w:p>
    <w:p w14:paraId="004324C6">
      <w:pPr>
        <w:pStyle w:val="6"/>
        <w:spacing w:line="360" w:lineRule="auto"/>
        <w:ind w:left="0" w:firstLine="0"/>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8</w:t>
      </w:r>
      <w:r>
        <w:rPr>
          <w:rFonts w:hint="eastAsia" w:ascii="宋体" w:hAnsi="宋体" w:cs="宋体"/>
          <w:color w:val="auto"/>
          <w:sz w:val="21"/>
          <w:szCs w:val="21"/>
          <w:highlight w:val="none"/>
        </w:rPr>
        <w:t>）其他商务证明材料（投标人根据商务评分表内容及认为需要补充的说明提供相关材料）。</w:t>
      </w:r>
    </w:p>
    <w:p w14:paraId="36D1BBCC">
      <w:pPr>
        <w:spacing w:line="360" w:lineRule="auto"/>
        <w:rPr>
          <w:rFonts w:hint="eastAsia" w:ascii="宋体" w:hAnsi="宋体" w:cs="宋体"/>
          <w:color w:val="auto"/>
          <w:szCs w:val="21"/>
          <w:highlight w:val="none"/>
        </w:rPr>
      </w:pPr>
    </w:p>
    <w:p w14:paraId="4996F1D0">
      <w:pPr>
        <w:spacing w:line="360" w:lineRule="auto"/>
        <w:rPr>
          <w:rFonts w:hint="eastAsia" w:ascii="宋体" w:hAnsi="宋体" w:cs="宋体"/>
          <w:color w:val="auto"/>
          <w:szCs w:val="21"/>
          <w:highlight w:val="none"/>
        </w:rPr>
        <w:sectPr>
          <w:footnotePr>
            <w:pos w:val="beneathText"/>
          </w:footnotePr>
          <w:pgSz w:w="11906" w:h="16838"/>
          <w:pgMar w:top="1418" w:right="1418" w:bottom="1418" w:left="1418" w:header="850" w:footer="992" w:gutter="0"/>
          <w:cols w:space="720" w:num="1"/>
          <w:docGrid w:linePitch="333" w:charSpace="0"/>
        </w:sectPr>
      </w:pPr>
    </w:p>
    <w:p w14:paraId="162ACBD7">
      <w:pPr>
        <w:spacing w:line="480" w:lineRule="auto"/>
        <w:rPr>
          <w:rFonts w:hint="eastAsia" w:ascii="宋体" w:hAnsi="宋体" w:cs="宋体"/>
          <w:b/>
          <w:bCs/>
          <w:color w:val="auto"/>
          <w:highlight w:val="none"/>
        </w:rPr>
      </w:pPr>
      <w:r>
        <w:rPr>
          <w:rFonts w:hint="eastAsia" w:ascii="宋体" w:hAnsi="宋体" w:cs="宋体"/>
          <w:b/>
          <w:bCs/>
          <w:color w:val="auto"/>
          <w:highlight w:val="none"/>
        </w:rPr>
        <w:t>（二）主要商务条件响应表</w:t>
      </w:r>
    </w:p>
    <w:p w14:paraId="0D421B3A">
      <w:pPr>
        <w:spacing w:line="360" w:lineRule="auto"/>
        <w:jc w:val="center"/>
        <w:rPr>
          <w:rFonts w:hint="eastAsia" w:ascii="宋体" w:hAnsi="宋体" w:cs="宋体"/>
          <w:b/>
          <w:color w:val="auto"/>
          <w:sz w:val="28"/>
          <w:highlight w:val="none"/>
        </w:rPr>
      </w:pPr>
      <w:r>
        <w:rPr>
          <w:rFonts w:hint="eastAsia" w:ascii="宋体" w:hAnsi="宋体" w:cs="宋体"/>
          <w:b/>
          <w:color w:val="auto"/>
          <w:sz w:val="28"/>
          <w:highlight w:val="none"/>
        </w:rPr>
        <w:t>主要商务条款响应表</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1"/>
        <w:gridCol w:w="2961"/>
        <w:gridCol w:w="2756"/>
        <w:gridCol w:w="1020"/>
        <w:gridCol w:w="1020"/>
      </w:tblGrid>
      <w:tr w14:paraId="511B2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111" w:type="dxa"/>
            <w:vAlign w:val="center"/>
          </w:tcPr>
          <w:p w14:paraId="5B9FE902">
            <w:pPr>
              <w:spacing w:line="200" w:lineRule="atLeast"/>
              <w:jc w:val="center"/>
              <w:rPr>
                <w:rFonts w:hint="eastAsia" w:ascii="宋体" w:hAnsi="宋体" w:cs="宋体"/>
                <w:color w:val="auto"/>
                <w:highlight w:val="none"/>
              </w:rPr>
            </w:pPr>
            <w:r>
              <w:rPr>
                <w:rFonts w:hint="eastAsia" w:ascii="宋体" w:hAnsi="宋体" w:cs="宋体"/>
                <w:color w:val="auto"/>
                <w:highlight w:val="none"/>
              </w:rPr>
              <w:t>序号</w:t>
            </w:r>
          </w:p>
        </w:tc>
        <w:tc>
          <w:tcPr>
            <w:tcW w:w="2961" w:type="dxa"/>
            <w:vAlign w:val="center"/>
          </w:tcPr>
          <w:p w14:paraId="6A52D559">
            <w:pPr>
              <w:spacing w:line="200" w:lineRule="atLeast"/>
              <w:jc w:val="center"/>
              <w:rPr>
                <w:rFonts w:hint="eastAsia" w:ascii="宋体" w:hAnsi="宋体" w:cs="宋体"/>
                <w:color w:val="auto"/>
                <w:highlight w:val="none"/>
              </w:rPr>
            </w:pPr>
            <w:r>
              <w:rPr>
                <w:rFonts w:hint="eastAsia" w:ascii="宋体" w:hAnsi="宋体" w:cs="宋体"/>
                <w:color w:val="auto"/>
                <w:highlight w:val="none"/>
              </w:rPr>
              <w:t>合同条款</w:t>
            </w:r>
          </w:p>
        </w:tc>
        <w:tc>
          <w:tcPr>
            <w:tcW w:w="2756" w:type="dxa"/>
            <w:vAlign w:val="center"/>
          </w:tcPr>
          <w:p w14:paraId="7814846C">
            <w:pPr>
              <w:spacing w:line="200" w:lineRule="atLeast"/>
              <w:jc w:val="center"/>
              <w:rPr>
                <w:rFonts w:hint="eastAsia" w:ascii="宋体" w:hAnsi="宋体" w:cs="宋体"/>
                <w:color w:val="auto"/>
                <w:highlight w:val="none"/>
              </w:rPr>
            </w:pPr>
            <w:r>
              <w:rPr>
                <w:rFonts w:hint="eastAsia" w:ascii="宋体" w:hAnsi="宋体" w:cs="宋体"/>
                <w:color w:val="auto"/>
                <w:highlight w:val="none"/>
              </w:rPr>
              <w:t>条款内容</w:t>
            </w:r>
          </w:p>
        </w:tc>
        <w:tc>
          <w:tcPr>
            <w:tcW w:w="1020" w:type="dxa"/>
            <w:vAlign w:val="center"/>
          </w:tcPr>
          <w:p w14:paraId="46C2403C">
            <w:pPr>
              <w:spacing w:line="200" w:lineRule="atLeast"/>
              <w:jc w:val="center"/>
              <w:rPr>
                <w:rFonts w:hint="eastAsia" w:ascii="宋体" w:hAnsi="宋体" w:cs="宋体"/>
                <w:color w:val="auto"/>
                <w:highlight w:val="none"/>
              </w:rPr>
            </w:pPr>
            <w:r>
              <w:rPr>
                <w:rFonts w:hint="eastAsia" w:ascii="宋体" w:hAnsi="宋体" w:cs="宋体"/>
                <w:color w:val="auto"/>
                <w:highlight w:val="none"/>
              </w:rPr>
              <w:t>响应</w:t>
            </w:r>
          </w:p>
        </w:tc>
        <w:tc>
          <w:tcPr>
            <w:tcW w:w="1020" w:type="dxa"/>
            <w:vAlign w:val="center"/>
          </w:tcPr>
          <w:p w14:paraId="3B3028D0">
            <w:pPr>
              <w:spacing w:line="200" w:lineRule="atLeast"/>
              <w:jc w:val="center"/>
              <w:rPr>
                <w:rFonts w:hint="eastAsia" w:ascii="宋体" w:hAnsi="宋体" w:cs="宋体"/>
                <w:color w:val="auto"/>
                <w:highlight w:val="none"/>
              </w:rPr>
            </w:pPr>
            <w:r>
              <w:rPr>
                <w:rFonts w:hint="eastAsia" w:ascii="宋体" w:hAnsi="宋体" w:cs="宋体"/>
                <w:color w:val="auto"/>
                <w:highlight w:val="none"/>
              </w:rPr>
              <w:t>备注</w:t>
            </w:r>
          </w:p>
        </w:tc>
      </w:tr>
      <w:tr w14:paraId="0BC71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111" w:type="dxa"/>
            <w:vAlign w:val="center"/>
          </w:tcPr>
          <w:p w14:paraId="7F8FC748">
            <w:pPr>
              <w:spacing w:line="200" w:lineRule="atLeast"/>
              <w:jc w:val="center"/>
              <w:rPr>
                <w:rFonts w:hint="eastAsia" w:ascii="宋体" w:hAnsi="宋体" w:cs="宋体"/>
                <w:color w:val="auto"/>
                <w:highlight w:val="none"/>
              </w:rPr>
            </w:pPr>
            <w:r>
              <w:rPr>
                <w:rFonts w:hint="eastAsia" w:ascii="宋体" w:hAnsi="宋体" w:cs="宋体"/>
                <w:color w:val="auto"/>
                <w:highlight w:val="none"/>
              </w:rPr>
              <w:t>1</w:t>
            </w:r>
          </w:p>
        </w:tc>
        <w:tc>
          <w:tcPr>
            <w:tcW w:w="2961" w:type="dxa"/>
            <w:vAlign w:val="center"/>
          </w:tcPr>
          <w:p w14:paraId="78EE300E">
            <w:pPr>
              <w:jc w:val="center"/>
              <w:rPr>
                <w:rFonts w:hint="eastAsia" w:ascii="宋体" w:hAnsi="宋体" w:cs="宋体"/>
                <w:color w:val="auto"/>
                <w:szCs w:val="21"/>
                <w:highlight w:val="none"/>
              </w:rPr>
            </w:pPr>
          </w:p>
        </w:tc>
        <w:tc>
          <w:tcPr>
            <w:tcW w:w="2756" w:type="dxa"/>
            <w:vAlign w:val="center"/>
          </w:tcPr>
          <w:p w14:paraId="67E415F0">
            <w:pPr>
              <w:pStyle w:val="25"/>
              <w:rPr>
                <w:rFonts w:hint="eastAsia" w:cs="宋体"/>
                <w:color w:val="auto"/>
                <w:highlight w:val="none"/>
              </w:rPr>
            </w:pPr>
          </w:p>
        </w:tc>
        <w:tc>
          <w:tcPr>
            <w:tcW w:w="1020" w:type="dxa"/>
            <w:vAlign w:val="center"/>
          </w:tcPr>
          <w:p w14:paraId="29141F0B">
            <w:pPr>
              <w:spacing w:line="200" w:lineRule="atLeast"/>
              <w:jc w:val="center"/>
              <w:rPr>
                <w:rFonts w:hint="eastAsia" w:ascii="宋体" w:hAnsi="宋体" w:cs="宋体"/>
                <w:color w:val="auto"/>
                <w:highlight w:val="none"/>
              </w:rPr>
            </w:pPr>
          </w:p>
        </w:tc>
        <w:tc>
          <w:tcPr>
            <w:tcW w:w="1020" w:type="dxa"/>
            <w:vAlign w:val="center"/>
          </w:tcPr>
          <w:p w14:paraId="5D645E2E">
            <w:pPr>
              <w:spacing w:line="200" w:lineRule="atLeast"/>
              <w:jc w:val="center"/>
              <w:rPr>
                <w:rFonts w:hint="eastAsia" w:ascii="宋体" w:hAnsi="宋体" w:cs="宋体"/>
                <w:color w:val="auto"/>
                <w:highlight w:val="none"/>
              </w:rPr>
            </w:pPr>
          </w:p>
        </w:tc>
      </w:tr>
      <w:tr w14:paraId="3F3E2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111" w:type="dxa"/>
            <w:vAlign w:val="center"/>
          </w:tcPr>
          <w:p w14:paraId="533FE8FD">
            <w:pPr>
              <w:spacing w:line="200" w:lineRule="atLeast"/>
              <w:jc w:val="center"/>
              <w:rPr>
                <w:rFonts w:hint="eastAsia" w:ascii="宋体" w:hAnsi="宋体" w:cs="宋体"/>
                <w:color w:val="auto"/>
                <w:highlight w:val="none"/>
              </w:rPr>
            </w:pPr>
            <w:r>
              <w:rPr>
                <w:rFonts w:hint="eastAsia" w:ascii="宋体" w:hAnsi="宋体" w:cs="宋体"/>
                <w:color w:val="auto"/>
                <w:highlight w:val="none"/>
              </w:rPr>
              <w:t>2</w:t>
            </w:r>
          </w:p>
        </w:tc>
        <w:tc>
          <w:tcPr>
            <w:tcW w:w="2961" w:type="dxa"/>
            <w:vAlign w:val="center"/>
          </w:tcPr>
          <w:p w14:paraId="58EC74E6">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2756" w:type="dxa"/>
            <w:vAlign w:val="center"/>
          </w:tcPr>
          <w:p w14:paraId="694A6BE9">
            <w:pPr>
              <w:pStyle w:val="25"/>
              <w:rPr>
                <w:rFonts w:hint="eastAsia" w:cs="宋体"/>
                <w:color w:val="auto"/>
                <w:highlight w:val="none"/>
              </w:rPr>
            </w:pPr>
          </w:p>
        </w:tc>
        <w:tc>
          <w:tcPr>
            <w:tcW w:w="1020" w:type="dxa"/>
            <w:vAlign w:val="center"/>
          </w:tcPr>
          <w:p w14:paraId="674BCD47">
            <w:pPr>
              <w:spacing w:line="200" w:lineRule="atLeast"/>
              <w:jc w:val="center"/>
              <w:rPr>
                <w:rFonts w:hint="eastAsia" w:ascii="宋体" w:hAnsi="宋体" w:cs="宋体"/>
                <w:color w:val="auto"/>
                <w:highlight w:val="none"/>
              </w:rPr>
            </w:pPr>
          </w:p>
        </w:tc>
        <w:tc>
          <w:tcPr>
            <w:tcW w:w="1020" w:type="dxa"/>
            <w:vAlign w:val="center"/>
          </w:tcPr>
          <w:p w14:paraId="3650BBF5">
            <w:pPr>
              <w:spacing w:line="200" w:lineRule="atLeast"/>
              <w:jc w:val="center"/>
              <w:rPr>
                <w:rFonts w:hint="eastAsia" w:ascii="宋体" w:hAnsi="宋体" w:cs="宋体"/>
                <w:color w:val="auto"/>
                <w:highlight w:val="none"/>
              </w:rPr>
            </w:pPr>
          </w:p>
        </w:tc>
      </w:tr>
      <w:tr w14:paraId="2EE4E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111" w:type="dxa"/>
            <w:vAlign w:val="center"/>
          </w:tcPr>
          <w:p w14:paraId="64239456">
            <w:pPr>
              <w:spacing w:line="200" w:lineRule="atLeast"/>
              <w:jc w:val="center"/>
              <w:rPr>
                <w:rFonts w:hint="eastAsia" w:ascii="宋体" w:hAnsi="宋体" w:cs="宋体"/>
                <w:color w:val="auto"/>
                <w:highlight w:val="none"/>
              </w:rPr>
            </w:pPr>
          </w:p>
        </w:tc>
        <w:tc>
          <w:tcPr>
            <w:tcW w:w="2961" w:type="dxa"/>
            <w:vAlign w:val="center"/>
          </w:tcPr>
          <w:p w14:paraId="5862DCC8">
            <w:pPr>
              <w:rPr>
                <w:rFonts w:hint="eastAsia" w:ascii="宋体" w:hAnsi="宋体" w:cs="宋体"/>
                <w:color w:val="auto"/>
                <w:szCs w:val="21"/>
                <w:highlight w:val="none"/>
              </w:rPr>
            </w:pPr>
          </w:p>
        </w:tc>
        <w:tc>
          <w:tcPr>
            <w:tcW w:w="2756" w:type="dxa"/>
            <w:vAlign w:val="center"/>
          </w:tcPr>
          <w:p w14:paraId="09049216">
            <w:pPr>
              <w:pStyle w:val="25"/>
              <w:rPr>
                <w:rFonts w:hint="eastAsia" w:cs="宋体"/>
                <w:color w:val="auto"/>
                <w:highlight w:val="none"/>
              </w:rPr>
            </w:pPr>
          </w:p>
        </w:tc>
        <w:tc>
          <w:tcPr>
            <w:tcW w:w="1020" w:type="dxa"/>
            <w:vAlign w:val="center"/>
          </w:tcPr>
          <w:p w14:paraId="0EE64DE8">
            <w:pPr>
              <w:spacing w:line="200" w:lineRule="atLeast"/>
              <w:jc w:val="center"/>
              <w:rPr>
                <w:rFonts w:hint="eastAsia" w:ascii="宋体" w:hAnsi="宋体" w:cs="宋体"/>
                <w:color w:val="auto"/>
                <w:highlight w:val="none"/>
              </w:rPr>
            </w:pPr>
          </w:p>
        </w:tc>
        <w:tc>
          <w:tcPr>
            <w:tcW w:w="1020" w:type="dxa"/>
            <w:vAlign w:val="center"/>
          </w:tcPr>
          <w:p w14:paraId="65BAB191">
            <w:pPr>
              <w:spacing w:line="200" w:lineRule="atLeast"/>
              <w:jc w:val="center"/>
              <w:rPr>
                <w:rFonts w:hint="eastAsia" w:ascii="宋体" w:hAnsi="宋体" w:cs="宋体"/>
                <w:color w:val="auto"/>
                <w:highlight w:val="none"/>
              </w:rPr>
            </w:pPr>
          </w:p>
        </w:tc>
      </w:tr>
      <w:tr w14:paraId="6F7A0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111" w:type="dxa"/>
            <w:vAlign w:val="center"/>
          </w:tcPr>
          <w:p w14:paraId="3754B3D1">
            <w:pPr>
              <w:spacing w:line="200" w:lineRule="atLeast"/>
              <w:jc w:val="center"/>
              <w:rPr>
                <w:rFonts w:hint="eastAsia" w:ascii="宋体" w:hAnsi="宋体" w:cs="宋体"/>
                <w:color w:val="auto"/>
                <w:highlight w:val="none"/>
              </w:rPr>
            </w:pPr>
          </w:p>
        </w:tc>
        <w:tc>
          <w:tcPr>
            <w:tcW w:w="2961" w:type="dxa"/>
            <w:vAlign w:val="center"/>
          </w:tcPr>
          <w:p w14:paraId="5C96051C">
            <w:pPr>
              <w:rPr>
                <w:rFonts w:hint="eastAsia" w:ascii="宋体" w:hAnsi="宋体" w:cs="宋体"/>
                <w:color w:val="auto"/>
                <w:szCs w:val="21"/>
                <w:highlight w:val="none"/>
              </w:rPr>
            </w:pPr>
          </w:p>
        </w:tc>
        <w:tc>
          <w:tcPr>
            <w:tcW w:w="2756" w:type="dxa"/>
            <w:vAlign w:val="center"/>
          </w:tcPr>
          <w:p w14:paraId="6E93382F">
            <w:pPr>
              <w:pStyle w:val="25"/>
              <w:rPr>
                <w:rFonts w:hint="eastAsia" w:cs="宋体"/>
                <w:color w:val="auto"/>
                <w:highlight w:val="none"/>
              </w:rPr>
            </w:pPr>
          </w:p>
        </w:tc>
        <w:tc>
          <w:tcPr>
            <w:tcW w:w="1020" w:type="dxa"/>
            <w:vAlign w:val="center"/>
          </w:tcPr>
          <w:p w14:paraId="13D26539">
            <w:pPr>
              <w:spacing w:line="200" w:lineRule="atLeast"/>
              <w:jc w:val="center"/>
              <w:rPr>
                <w:rFonts w:hint="eastAsia" w:ascii="宋体" w:hAnsi="宋体" w:cs="宋体"/>
                <w:color w:val="auto"/>
                <w:highlight w:val="none"/>
              </w:rPr>
            </w:pPr>
          </w:p>
        </w:tc>
        <w:tc>
          <w:tcPr>
            <w:tcW w:w="1020" w:type="dxa"/>
            <w:vAlign w:val="center"/>
          </w:tcPr>
          <w:p w14:paraId="179747B7">
            <w:pPr>
              <w:spacing w:line="200" w:lineRule="atLeast"/>
              <w:jc w:val="center"/>
              <w:rPr>
                <w:rFonts w:hint="eastAsia" w:ascii="宋体" w:hAnsi="宋体" w:cs="宋体"/>
                <w:color w:val="auto"/>
                <w:highlight w:val="none"/>
              </w:rPr>
            </w:pPr>
          </w:p>
        </w:tc>
      </w:tr>
      <w:tr w14:paraId="3EF2C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111" w:type="dxa"/>
            <w:vAlign w:val="center"/>
          </w:tcPr>
          <w:p w14:paraId="18E8261D">
            <w:pPr>
              <w:spacing w:line="200" w:lineRule="atLeast"/>
              <w:jc w:val="center"/>
              <w:rPr>
                <w:rFonts w:hint="eastAsia" w:ascii="宋体" w:hAnsi="宋体" w:cs="宋体"/>
                <w:color w:val="auto"/>
                <w:highlight w:val="none"/>
              </w:rPr>
            </w:pPr>
          </w:p>
        </w:tc>
        <w:tc>
          <w:tcPr>
            <w:tcW w:w="2961" w:type="dxa"/>
            <w:vAlign w:val="center"/>
          </w:tcPr>
          <w:p w14:paraId="7756A962">
            <w:pPr>
              <w:rPr>
                <w:rFonts w:hint="eastAsia" w:ascii="宋体" w:hAnsi="宋体" w:cs="宋体"/>
                <w:color w:val="auto"/>
                <w:szCs w:val="21"/>
                <w:highlight w:val="none"/>
              </w:rPr>
            </w:pPr>
          </w:p>
        </w:tc>
        <w:tc>
          <w:tcPr>
            <w:tcW w:w="2756" w:type="dxa"/>
            <w:vAlign w:val="center"/>
          </w:tcPr>
          <w:p w14:paraId="1B394FBA">
            <w:pPr>
              <w:pStyle w:val="25"/>
              <w:rPr>
                <w:rFonts w:hint="eastAsia" w:cs="宋体"/>
                <w:color w:val="auto"/>
                <w:highlight w:val="none"/>
              </w:rPr>
            </w:pPr>
          </w:p>
        </w:tc>
        <w:tc>
          <w:tcPr>
            <w:tcW w:w="1020" w:type="dxa"/>
            <w:vAlign w:val="center"/>
          </w:tcPr>
          <w:p w14:paraId="3AED5659">
            <w:pPr>
              <w:spacing w:line="200" w:lineRule="atLeast"/>
              <w:jc w:val="center"/>
              <w:rPr>
                <w:rFonts w:hint="eastAsia" w:ascii="宋体" w:hAnsi="宋体" w:cs="宋体"/>
                <w:color w:val="auto"/>
                <w:highlight w:val="none"/>
              </w:rPr>
            </w:pPr>
          </w:p>
        </w:tc>
        <w:tc>
          <w:tcPr>
            <w:tcW w:w="1020" w:type="dxa"/>
            <w:vAlign w:val="center"/>
          </w:tcPr>
          <w:p w14:paraId="7541D2FF">
            <w:pPr>
              <w:spacing w:line="200" w:lineRule="atLeast"/>
              <w:jc w:val="center"/>
              <w:rPr>
                <w:rFonts w:hint="eastAsia" w:ascii="宋体" w:hAnsi="宋体" w:cs="宋体"/>
                <w:color w:val="auto"/>
                <w:highlight w:val="none"/>
              </w:rPr>
            </w:pPr>
          </w:p>
        </w:tc>
      </w:tr>
    </w:tbl>
    <w:p w14:paraId="1AAA4654">
      <w:pPr>
        <w:spacing w:line="360" w:lineRule="auto"/>
        <w:rPr>
          <w:rFonts w:hint="eastAsia" w:ascii="宋体" w:hAnsi="宋体" w:cs="宋体"/>
          <w:color w:val="auto"/>
          <w:highlight w:val="none"/>
        </w:rPr>
      </w:pPr>
    </w:p>
    <w:p w14:paraId="6DF7BA93">
      <w:pPr>
        <w:spacing w:line="360" w:lineRule="auto"/>
        <w:rPr>
          <w:rFonts w:hint="eastAsia" w:ascii="宋体" w:hAnsi="宋体" w:cs="宋体"/>
          <w:color w:val="auto"/>
          <w:highlight w:val="none"/>
        </w:rPr>
      </w:pPr>
      <w:r>
        <w:rPr>
          <w:rFonts w:hint="eastAsia" w:ascii="宋体" w:hAnsi="宋体" w:cs="宋体"/>
          <w:color w:val="auto"/>
          <w:highlight w:val="none"/>
        </w:rPr>
        <w:t>说明：</w:t>
      </w:r>
    </w:p>
    <w:p w14:paraId="66B854BA">
      <w:pPr>
        <w:spacing w:line="300" w:lineRule="auto"/>
        <w:rPr>
          <w:rFonts w:hint="eastAsia" w:ascii="宋体" w:hAnsi="宋体" w:cs="宋体"/>
          <w:bCs/>
          <w:color w:val="auto"/>
          <w:szCs w:val="21"/>
          <w:highlight w:val="none"/>
        </w:rPr>
      </w:pPr>
      <w:r>
        <w:rPr>
          <w:rFonts w:hint="eastAsia" w:ascii="宋体" w:hAnsi="宋体" w:cs="宋体"/>
          <w:bCs/>
          <w:color w:val="auto"/>
          <w:szCs w:val="21"/>
          <w:highlight w:val="none"/>
        </w:rPr>
        <w:t>如投标人对招标文件</w:t>
      </w:r>
      <w:r>
        <w:rPr>
          <w:rFonts w:hint="eastAsia" w:ascii="宋体" w:hAnsi="宋体" w:cs="宋体"/>
          <w:color w:val="auto"/>
          <w:highlight w:val="none"/>
        </w:rPr>
        <w:t>合同</w:t>
      </w:r>
      <w:r>
        <w:rPr>
          <w:rFonts w:hint="eastAsia" w:ascii="宋体" w:hAnsi="宋体" w:cs="宋体"/>
          <w:bCs/>
          <w:color w:val="auto"/>
          <w:szCs w:val="21"/>
          <w:highlight w:val="none"/>
        </w:rPr>
        <w:t>条款有偏离的必须填写上表，否则视为完全响应招标文件要求。</w:t>
      </w:r>
    </w:p>
    <w:p w14:paraId="3B64D91E">
      <w:pPr>
        <w:spacing w:line="480" w:lineRule="auto"/>
        <w:rPr>
          <w:rFonts w:hint="eastAsia" w:ascii="宋体" w:hAnsi="宋体" w:cs="宋体"/>
          <w:color w:val="auto"/>
          <w:szCs w:val="22"/>
          <w:highlight w:val="none"/>
        </w:rPr>
      </w:pPr>
    </w:p>
    <w:p w14:paraId="1DA5520C">
      <w:pPr>
        <w:spacing w:line="360" w:lineRule="auto"/>
        <w:ind w:firstLine="3990" w:firstLineChars="1900"/>
        <w:rPr>
          <w:rFonts w:hint="eastAsia" w:ascii="宋体" w:hAnsi="宋体" w:cs="宋体"/>
          <w:color w:val="auto"/>
          <w:highlight w:val="none"/>
        </w:rPr>
      </w:pPr>
      <w:r>
        <w:rPr>
          <w:rFonts w:hint="eastAsia" w:ascii="宋体" w:hAnsi="宋体" w:cs="宋体"/>
          <w:color w:val="auto"/>
          <w:highlight w:val="none"/>
        </w:rPr>
        <w:t>投标人名称:（盖章）</w:t>
      </w:r>
    </w:p>
    <w:p w14:paraId="4D34BDD7">
      <w:pPr>
        <w:spacing w:line="360" w:lineRule="auto"/>
        <w:ind w:firstLine="3990" w:firstLineChars="1900"/>
        <w:rPr>
          <w:rFonts w:hint="eastAsia" w:ascii="宋体" w:hAnsi="宋体" w:cs="宋体"/>
          <w:color w:val="auto"/>
          <w:highlight w:val="none"/>
        </w:rPr>
      </w:pPr>
      <w:r>
        <w:rPr>
          <w:rFonts w:hint="eastAsia" w:ascii="宋体" w:hAnsi="宋体" w:cs="宋体"/>
          <w:color w:val="auto"/>
          <w:highlight w:val="none"/>
        </w:rPr>
        <w:t>日期：    年   月   日</w:t>
      </w:r>
    </w:p>
    <w:p w14:paraId="277807A6">
      <w:pPr>
        <w:rPr>
          <w:rFonts w:hint="eastAsia" w:ascii="宋体" w:hAnsi="宋体" w:cs="宋体"/>
          <w:color w:val="auto"/>
          <w:highlight w:val="none"/>
        </w:rPr>
      </w:pPr>
      <w:r>
        <w:rPr>
          <w:rFonts w:hint="eastAsia" w:ascii="宋体" w:hAnsi="宋体" w:cs="宋体"/>
          <w:color w:val="auto"/>
          <w:highlight w:val="none"/>
        </w:rPr>
        <w:br w:type="page"/>
      </w:r>
      <w:bookmarkStart w:id="103" w:name="_Toc476177995"/>
      <w:bookmarkStart w:id="104" w:name="_Toc476177436"/>
      <w:bookmarkStart w:id="105" w:name="_Toc455417787"/>
      <w:bookmarkStart w:id="106" w:name="_Toc118018369"/>
      <w:r>
        <w:rPr>
          <w:rFonts w:hint="eastAsia" w:ascii="宋体" w:hAnsi="宋体" w:cs="宋体"/>
          <w:b/>
          <w:bCs/>
          <w:color w:val="auto"/>
          <w:sz w:val="28"/>
          <w:szCs w:val="21"/>
          <w:highlight w:val="none"/>
        </w:rPr>
        <w:t>六、技术响应文件格式</w:t>
      </w:r>
      <w:bookmarkEnd w:id="103"/>
      <w:bookmarkEnd w:id="104"/>
      <w:bookmarkEnd w:id="105"/>
      <w:bookmarkEnd w:id="106"/>
    </w:p>
    <w:p w14:paraId="59B3D344">
      <w:pPr>
        <w:spacing w:before="240" w:line="360" w:lineRule="auto"/>
        <w:ind w:left="902" w:hanging="902"/>
        <w:rPr>
          <w:rFonts w:hint="eastAsia" w:ascii="宋体" w:hAnsi="宋体" w:cs="宋体"/>
          <w:color w:val="auto"/>
          <w:highlight w:val="none"/>
        </w:rPr>
      </w:pPr>
      <w:r>
        <w:rPr>
          <w:rFonts w:hint="eastAsia" w:ascii="宋体" w:hAnsi="宋体" w:cs="宋体"/>
          <w:b/>
          <w:color w:val="auto"/>
          <w:highlight w:val="none"/>
        </w:rPr>
        <w:t xml:space="preserve">[说明]  </w:t>
      </w:r>
      <w:r>
        <w:rPr>
          <w:rFonts w:hint="eastAsia" w:ascii="宋体" w:hAnsi="宋体" w:cs="宋体"/>
          <w:color w:val="auto"/>
          <w:highlight w:val="none"/>
        </w:rPr>
        <w:t>投标人应按照招标文件的要求，根据《用户需求书》要求内容做出全面响应。其内容应包括但不限于本格式内各项要求。对必须响应的内容，必须完全响应，不允许有任何差异，对响应有差异的内容，提出说明和优化建议。</w:t>
      </w:r>
    </w:p>
    <w:p w14:paraId="72A28474">
      <w:pPr>
        <w:spacing w:line="360" w:lineRule="auto"/>
        <w:rPr>
          <w:rFonts w:ascii="宋体" w:hAnsi="宋体"/>
          <w:color w:val="auto"/>
          <w:highlight w:val="none"/>
        </w:rPr>
      </w:pPr>
      <w:r>
        <w:rPr>
          <w:rFonts w:ascii="宋体" w:hAnsi="宋体"/>
          <w:color w:val="auto"/>
          <w:szCs w:val="22"/>
          <w:highlight w:val="none"/>
        </w:rPr>
        <w:t>格式</w:t>
      </w:r>
      <w:r>
        <w:rPr>
          <w:rFonts w:hint="eastAsia" w:ascii="宋体" w:hAnsi="宋体"/>
          <w:color w:val="auto"/>
          <w:szCs w:val="22"/>
          <w:highlight w:val="none"/>
        </w:rPr>
        <w:t>6</w:t>
      </w:r>
      <w:r>
        <w:rPr>
          <w:rFonts w:ascii="宋体" w:hAnsi="宋体"/>
          <w:color w:val="auto"/>
          <w:szCs w:val="22"/>
          <w:highlight w:val="none"/>
        </w:rPr>
        <w:t>.1</w:t>
      </w:r>
      <w:r>
        <w:rPr>
          <w:rFonts w:hint="eastAsia" w:ascii="宋体" w:hAnsi="宋体"/>
          <w:color w:val="auto"/>
          <w:szCs w:val="22"/>
          <w:highlight w:val="none"/>
        </w:rPr>
        <w:t xml:space="preserve">   </w:t>
      </w:r>
      <w:r>
        <w:rPr>
          <w:rFonts w:hint="eastAsia" w:ascii="宋体" w:hAnsi="宋体"/>
          <w:color w:val="auto"/>
          <w:highlight w:val="none"/>
        </w:rPr>
        <w:t>用户需求书中要求投标人自行填写的表格内容</w:t>
      </w:r>
    </w:p>
    <w:p w14:paraId="08303CC6">
      <w:pPr>
        <w:spacing w:line="360" w:lineRule="auto"/>
        <w:rPr>
          <w:rFonts w:hint="eastAsia" w:ascii="宋体" w:hAnsi="宋体"/>
          <w:color w:val="auto"/>
          <w:highlight w:val="none"/>
        </w:rPr>
      </w:pPr>
      <w:r>
        <w:rPr>
          <w:rFonts w:ascii="宋体" w:hAnsi="宋体"/>
          <w:color w:val="auto"/>
          <w:highlight w:val="none"/>
        </w:rPr>
        <w:t>格式</w:t>
      </w:r>
      <w:r>
        <w:rPr>
          <w:rFonts w:hint="eastAsia" w:ascii="宋体" w:hAnsi="宋体"/>
          <w:color w:val="auto"/>
          <w:szCs w:val="22"/>
          <w:highlight w:val="none"/>
        </w:rPr>
        <w:t>6</w:t>
      </w:r>
      <w:r>
        <w:rPr>
          <w:rFonts w:ascii="宋体" w:hAnsi="宋体"/>
          <w:color w:val="auto"/>
          <w:highlight w:val="none"/>
        </w:rPr>
        <w:t>.</w:t>
      </w:r>
      <w:r>
        <w:rPr>
          <w:rFonts w:hint="eastAsia" w:ascii="宋体" w:hAnsi="宋体"/>
          <w:color w:val="auto"/>
          <w:highlight w:val="none"/>
        </w:rPr>
        <w:t>2</w:t>
      </w:r>
      <w:r>
        <w:rPr>
          <w:rFonts w:ascii="宋体" w:hAnsi="宋体"/>
          <w:color w:val="auto"/>
          <w:highlight w:val="none"/>
        </w:rPr>
        <w:t xml:space="preserve">   </w:t>
      </w:r>
      <w:r>
        <w:rPr>
          <w:rFonts w:hint="eastAsia" w:ascii="宋体" w:hAnsi="宋体" w:cs="宋体"/>
          <w:color w:val="auto"/>
          <w:szCs w:val="21"/>
          <w:highlight w:val="none"/>
        </w:rPr>
        <w:t>项目重点、难点理解分析</w:t>
      </w:r>
    </w:p>
    <w:p w14:paraId="1B694690">
      <w:pPr>
        <w:spacing w:line="360" w:lineRule="auto"/>
        <w:rPr>
          <w:rFonts w:hint="eastAsia" w:ascii="宋体" w:hAnsi="宋体"/>
          <w:color w:val="auto"/>
          <w:highlight w:val="none"/>
        </w:rPr>
      </w:pPr>
      <w:r>
        <w:rPr>
          <w:rFonts w:ascii="宋体" w:hAnsi="宋体"/>
          <w:color w:val="auto"/>
          <w:highlight w:val="none"/>
        </w:rPr>
        <w:t>格式</w:t>
      </w:r>
      <w:r>
        <w:rPr>
          <w:rFonts w:hint="eastAsia" w:ascii="宋体" w:hAnsi="宋体"/>
          <w:color w:val="auto"/>
          <w:szCs w:val="22"/>
          <w:highlight w:val="none"/>
        </w:rPr>
        <w:t>6</w:t>
      </w:r>
      <w:r>
        <w:rPr>
          <w:rFonts w:ascii="宋体" w:hAnsi="宋体"/>
          <w:color w:val="auto"/>
          <w:highlight w:val="none"/>
        </w:rPr>
        <w:t>.</w:t>
      </w:r>
      <w:r>
        <w:rPr>
          <w:rFonts w:hint="eastAsia" w:ascii="宋体" w:hAnsi="宋体"/>
          <w:color w:val="auto"/>
          <w:highlight w:val="none"/>
        </w:rPr>
        <w:t>3   服务方案</w:t>
      </w:r>
    </w:p>
    <w:p w14:paraId="0566F36F">
      <w:pPr>
        <w:spacing w:line="360" w:lineRule="auto"/>
        <w:rPr>
          <w:rFonts w:hint="eastAsia" w:ascii="宋体" w:hAnsi="宋体" w:cs="宋体"/>
          <w:color w:val="auto"/>
          <w:szCs w:val="21"/>
          <w:highlight w:val="none"/>
        </w:rPr>
      </w:pPr>
      <w:r>
        <w:rPr>
          <w:rFonts w:ascii="宋体" w:hAnsi="宋体"/>
          <w:color w:val="auto"/>
          <w:highlight w:val="none"/>
        </w:rPr>
        <w:t>格式</w:t>
      </w:r>
      <w:r>
        <w:rPr>
          <w:rFonts w:hint="eastAsia" w:ascii="宋体" w:hAnsi="宋体"/>
          <w:color w:val="auto"/>
          <w:szCs w:val="22"/>
          <w:highlight w:val="none"/>
        </w:rPr>
        <w:t>6</w:t>
      </w:r>
      <w:r>
        <w:rPr>
          <w:rFonts w:ascii="宋体" w:hAnsi="宋体"/>
          <w:color w:val="auto"/>
          <w:highlight w:val="none"/>
        </w:rPr>
        <w:t>.</w:t>
      </w:r>
      <w:r>
        <w:rPr>
          <w:rFonts w:hint="eastAsia" w:ascii="宋体" w:hAnsi="宋体"/>
          <w:color w:val="auto"/>
          <w:highlight w:val="none"/>
          <w:lang w:val="en-US" w:eastAsia="zh-CN"/>
        </w:rPr>
        <w:t>4</w:t>
      </w:r>
      <w:r>
        <w:rPr>
          <w:rFonts w:hint="eastAsia" w:ascii="宋体" w:hAnsi="宋体"/>
          <w:color w:val="auto"/>
          <w:highlight w:val="none"/>
        </w:rPr>
        <w:t xml:space="preserve">   质量保证措施</w:t>
      </w:r>
    </w:p>
    <w:p w14:paraId="16FC0A30">
      <w:pPr>
        <w:spacing w:line="360" w:lineRule="auto"/>
        <w:rPr>
          <w:rFonts w:hint="eastAsia" w:ascii="宋体" w:hAnsi="宋体" w:cs="宋体"/>
          <w:color w:val="auto"/>
          <w:szCs w:val="21"/>
          <w:lang w:val="en-US" w:eastAsia="zh-CN"/>
        </w:rPr>
      </w:pPr>
      <w:r>
        <w:rPr>
          <w:rFonts w:ascii="宋体" w:hAnsi="宋体"/>
          <w:color w:val="auto"/>
          <w:highlight w:val="none"/>
        </w:rPr>
        <w:t>格式</w:t>
      </w:r>
      <w:r>
        <w:rPr>
          <w:rFonts w:hint="eastAsia" w:ascii="宋体" w:hAnsi="宋体"/>
          <w:color w:val="auto"/>
          <w:szCs w:val="22"/>
          <w:highlight w:val="none"/>
        </w:rPr>
        <w:t>6</w:t>
      </w:r>
      <w:r>
        <w:rPr>
          <w:rFonts w:ascii="宋体" w:hAnsi="宋体"/>
          <w:color w:val="auto"/>
          <w:highlight w:val="none"/>
        </w:rPr>
        <w:t>.</w:t>
      </w:r>
      <w:r>
        <w:rPr>
          <w:rFonts w:hint="eastAsia" w:ascii="宋体" w:hAnsi="宋体"/>
          <w:color w:val="auto"/>
          <w:highlight w:val="none"/>
          <w:lang w:val="en-US" w:eastAsia="zh-CN"/>
        </w:rPr>
        <w:t>5</w:t>
      </w:r>
      <w:r>
        <w:rPr>
          <w:rFonts w:ascii="宋体" w:hAnsi="宋体"/>
          <w:color w:val="auto"/>
          <w:highlight w:val="none"/>
        </w:rPr>
        <w:t xml:space="preserve"> </w:t>
      </w:r>
      <w:r>
        <w:rPr>
          <w:rFonts w:hint="eastAsia" w:ascii="宋体" w:hAnsi="宋体"/>
          <w:color w:val="auto"/>
          <w:highlight w:val="none"/>
        </w:rPr>
        <w:t xml:space="preserve"> </w:t>
      </w:r>
      <w:r>
        <w:rPr>
          <w:rFonts w:ascii="宋体" w:hAnsi="宋体"/>
          <w:color w:val="auto"/>
          <w:highlight w:val="none"/>
        </w:rPr>
        <w:t xml:space="preserve"> </w:t>
      </w:r>
      <w:r>
        <w:rPr>
          <w:rFonts w:hint="eastAsia" w:ascii="宋体" w:hAnsi="宋体" w:cs="宋体"/>
          <w:color w:val="auto"/>
          <w:szCs w:val="21"/>
          <w:lang w:val="en-US" w:eastAsia="zh-CN"/>
        </w:rPr>
        <w:t>综合服务能力</w:t>
      </w:r>
    </w:p>
    <w:p w14:paraId="54908005">
      <w:pPr>
        <w:spacing w:line="360" w:lineRule="auto"/>
        <w:rPr>
          <w:rFonts w:hint="default" w:ascii="宋体" w:hAnsi="宋体" w:eastAsia="宋体" w:cs="宋体"/>
          <w:color w:val="auto"/>
          <w:szCs w:val="21"/>
          <w:lang w:val="en-US" w:eastAsia="zh-CN"/>
        </w:rPr>
      </w:pPr>
      <w:r>
        <w:rPr>
          <w:rFonts w:ascii="宋体" w:hAnsi="宋体"/>
          <w:color w:val="auto"/>
          <w:highlight w:val="none"/>
        </w:rPr>
        <w:t>格式</w:t>
      </w:r>
      <w:r>
        <w:rPr>
          <w:rFonts w:hint="eastAsia" w:ascii="宋体" w:hAnsi="宋体"/>
          <w:color w:val="auto"/>
          <w:szCs w:val="22"/>
          <w:highlight w:val="none"/>
        </w:rPr>
        <w:t>6</w:t>
      </w:r>
      <w:r>
        <w:rPr>
          <w:rFonts w:ascii="宋体" w:hAnsi="宋体"/>
          <w:color w:val="auto"/>
          <w:highlight w:val="none"/>
        </w:rPr>
        <w:t>.</w:t>
      </w:r>
      <w:r>
        <w:rPr>
          <w:rFonts w:hint="eastAsia" w:ascii="宋体" w:hAnsi="宋体"/>
          <w:color w:val="auto"/>
          <w:highlight w:val="none"/>
          <w:lang w:val="en-US" w:eastAsia="zh-CN"/>
        </w:rPr>
        <w:t>6</w:t>
      </w:r>
      <w:r>
        <w:rPr>
          <w:rFonts w:ascii="宋体" w:hAnsi="宋体"/>
          <w:color w:val="auto"/>
          <w:highlight w:val="none"/>
        </w:rPr>
        <w:t xml:space="preserve"> </w:t>
      </w:r>
      <w:r>
        <w:rPr>
          <w:rFonts w:hint="eastAsia" w:ascii="宋体" w:hAnsi="宋体"/>
          <w:color w:val="auto"/>
          <w:highlight w:val="none"/>
        </w:rPr>
        <w:t xml:space="preserve"> </w:t>
      </w:r>
      <w:r>
        <w:rPr>
          <w:rFonts w:ascii="宋体" w:hAnsi="宋体"/>
          <w:color w:val="auto"/>
          <w:highlight w:val="none"/>
        </w:rPr>
        <w:t xml:space="preserve"> </w:t>
      </w:r>
      <w:r>
        <w:rPr>
          <w:rFonts w:hint="default" w:ascii="宋体" w:hAnsi="宋体" w:eastAsia="宋体" w:cs="宋体"/>
          <w:color w:val="auto"/>
          <w:szCs w:val="21"/>
          <w:lang w:val="en-US" w:eastAsia="zh-CN"/>
        </w:rPr>
        <w:t>达人资源与账号储备情况</w:t>
      </w:r>
    </w:p>
    <w:p w14:paraId="3D8EE4DE">
      <w:pPr>
        <w:spacing w:line="360" w:lineRule="auto"/>
        <w:rPr>
          <w:rFonts w:ascii="宋体" w:hAnsi="宋体"/>
          <w:color w:val="auto"/>
          <w:highlight w:val="none"/>
        </w:rPr>
      </w:pPr>
      <w:r>
        <w:rPr>
          <w:rFonts w:ascii="宋体" w:hAnsi="宋体"/>
          <w:color w:val="auto"/>
          <w:highlight w:val="none"/>
        </w:rPr>
        <w:t>格式</w:t>
      </w:r>
      <w:r>
        <w:rPr>
          <w:rFonts w:hint="eastAsia" w:ascii="宋体" w:hAnsi="宋体"/>
          <w:color w:val="auto"/>
          <w:szCs w:val="22"/>
          <w:highlight w:val="none"/>
        </w:rPr>
        <w:t>6</w:t>
      </w:r>
      <w:r>
        <w:rPr>
          <w:rFonts w:ascii="宋体" w:hAnsi="宋体"/>
          <w:color w:val="auto"/>
          <w:highlight w:val="none"/>
        </w:rPr>
        <w:t>.</w:t>
      </w:r>
      <w:r>
        <w:rPr>
          <w:rFonts w:hint="eastAsia" w:ascii="宋体" w:hAnsi="宋体"/>
          <w:color w:val="auto"/>
          <w:highlight w:val="none"/>
          <w:lang w:val="en-US" w:eastAsia="zh-CN"/>
        </w:rPr>
        <w:t>7</w:t>
      </w:r>
      <w:r>
        <w:rPr>
          <w:rFonts w:ascii="宋体" w:hAnsi="宋体"/>
          <w:color w:val="auto"/>
          <w:highlight w:val="none"/>
        </w:rPr>
        <w:t xml:space="preserve"> </w:t>
      </w:r>
      <w:r>
        <w:rPr>
          <w:rFonts w:hint="eastAsia" w:ascii="宋体" w:hAnsi="宋体"/>
          <w:color w:val="auto"/>
          <w:highlight w:val="none"/>
        </w:rPr>
        <w:t xml:space="preserve"> </w:t>
      </w:r>
      <w:r>
        <w:rPr>
          <w:rFonts w:ascii="宋体" w:hAnsi="宋体"/>
          <w:color w:val="auto"/>
          <w:highlight w:val="none"/>
        </w:rPr>
        <w:t xml:space="preserve"> </w:t>
      </w:r>
      <w:r>
        <w:rPr>
          <w:rFonts w:hint="eastAsia" w:ascii="宋体" w:hAnsi="宋体"/>
          <w:color w:val="auto"/>
          <w:highlight w:val="none"/>
        </w:rPr>
        <w:t>应急保障措施</w:t>
      </w:r>
    </w:p>
    <w:p w14:paraId="2CED2C14">
      <w:pPr>
        <w:spacing w:line="360" w:lineRule="auto"/>
        <w:rPr>
          <w:rFonts w:ascii="宋体" w:hAnsi="宋体"/>
          <w:color w:val="auto"/>
          <w:highlight w:val="none"/>
        </w:rPr>
      </w:pPr>
      <w:r>
        <w:rPr>
          <w:rFonts w:ascii="宋体" w:hAnsi="宋体"/>
          <w:color w:val="auto"/>
          <w:highlight w:val="none"/>
        </w:rPr>
        <w:t>格式</w:t>
      </w:r>
      <w:r>
        <w:rPr>
          <w:rFonts w:hint="eastAsia" w:ascii="宋体" w:hAnsi="宋体"/>
          <w:color w:val="auto"/>
          <w:szCs w:val="22"/>
          <w:highlight w:val="none"/>
        </w:rPr>
        <w:t>6</w:t>
      </w:r>
      <w:r>
        <w:rPr>
          <w:rFonts w:ascii="宋体" w:hAnsi="宋体"/>
          <w:color w:val="auto"/>
          <w:highlight w:val="none"/>
        </w:rPr>
        <w:t>.</w:t>
      </w:r>
      <w:r>
        <w:rPr>
          <w:rFonts w:hint="eastAsia" w:ascii="宋体" w:hAnsi="宋体"/>
          <w:color w:val="auto"/>
          <w:highlight w:val="none"/>
          <w:lang w:val="en-US" w:eastAsia="zh-CN"/>
        </w:rPr>
        <w:t>8</w:t>
      </w:r>
      <w:r>
        <w:rPr>
          <w:rFonts w:ascii="宋体" w:hAnsi="宋体"/>
          <w:color w:val="auto"/>
          <w:highlight w:val="none"/>
        </w:rPr>
        <w:t xml:space="preserve"> </w:t>
      </w:r>
      <w:r>
        <w:rPr>
          <w:rFonts w:hint="eastAsia" w:ascii="宋体" w:hAnsi="宋体"/>
          <w:color w:val="auto"/>
          <w:highlight w:val="none"/>
        </w:rPr>
        <w:t xml:space="preserve"> </w:t>
      </w:r>
      <w:r>
        <w:rPr>
          <w:rFonts w:ascii="宋体" w:hAnsi="宋体"/>
          <w:color w:val="auto"/>
          <w:highlight w:val="none"/>
        </w:rPr>
        <w:t xml:space="preserve"> </w:t>
      </w:r>
      <w:r>
        <w:rPr>
          <w:rFonts w:hint="eastAsia" w:ascii="宋体" w:hAnsi="宋体"/>
          <w:color w:val="auto"/>
          <w:highlight w:val="none"/>
        </w:rPr>
        <w:t>技术标评分细则需要提供的资料</w:t>
      </w:r>
    </w:p>
    <w:p w14:paraId="7D8AB2BB">
      <w:pPr>
        <w:spacing w:line="360" w:lineRule="auto"/>
        <w:rPr>
          <w:rFonts w:ascii="宋体" w:hAnsi="宋体"/>
          <w:color w:val="auto"/>
          <w:highlight w:val="none"/>
        </w:rPr>
      </w:pPr>
      <w:r>
        <w:rPr>
          <w:rFonts w:ascii="宋体" w:hAnsi="宋体"/>
          <w:color w:val="auto"/>
          <w:highlight w:val="none"/>
        </w:rPr>
        <w:t>格式</w:t>
      </w:r>
      <w:r>
        <w:rPr>
          <w:rFonts w:hint="eastAsia" w:ascii="宋体" w:hAnsi="宋体"/>
          <w:color w:val="auto"/>
          <w:szCs w:val="22"/>
          <w:highlight w:val="none"/>
        </w:rPr>
        <w:t>6</w:t>
      </w:r>
      <w:r>
        <w:rPr>
          <w:rFonts w:ascii="宋体" w:hAnsi="宋体"/>
          <w:color w:val="auto"/>
          <w:highlight w:val="none"/>
        </w:rPr>
        <w:t>.</w:t>
      </w:r>
      <w:r>
        <w:rPr>
          <w:rFonts w:hint="eastAsia" w:ascii="宋体" w:hAnsi="宋体"/>
          <w:color w:val="auto"/>
          <w:highlight w:val="none"/>
          <w:lang w:val="en-US" w:eastAsia="zh-CN"/>
        </w:rPr>
        <w:t>9</w:t>
      </w:r>
      <w:r>
        <w:rPr>
          <w:rFonts w:ascii="宋体" w:hAnsi="宋体"/>
          <w:color w:val="auto"/>
          <w:highlight w:val="none"/>
        </w:rPr>
        <w:t xml:space="preserve"> </w:t>
      </w:r>
      <w:r>
        <w:rPr>
          <w:rFonts w:hint="eastAsia" w:ascii="宋体" w:hAnsi="宋体"/>
          <w:color w:val="auto"/>
          <w:highlight w:val="none"/>
        </w:rPr>
        <w:t xml:space="preserve"> </w:t>
      </w:r>
      <w:r>
        <w:rPr>
          <w:rFonts w:ascii="宋体" w:hAnsi="宋体"/>
          <w:color w:val="auto"/>
          <w:highlight w:val="none"/>
        </w:rPr>
        <w:t xml:space="preserve"> 招标人配合内容</w:t>
      </w:r>
      <w:r>
        <w:rPr>
          <w:rFonts w:hint="eastAsia" w:ascii="宋体" w:hAnsi="宋体"/>
          <w:color w:val="auto"/>
          <w:highlight w:val="none"/>
        </w:rPr>
        <w:t>（如有）</w:t>
      </w:r>
    </w:p>
    <w:p w14:paraId="603EEBDF">
      <w:pPr>
        <w:shd w:val="clear"/>
        <w:spacing w:line="360" w:lineRule="auto"/>
        <w:rPr>
          <w:rFonts w:hint="eastAsia" w:ascii="宋体" w:hAnsi="宋体" w:cs="宋体"/>
          <w:color w:val="auto"/>
          <w:highlight w:val="none"/>
        </w:rPr>
      </w:pPr>
      <w:r>
        <w:rPr>
          <w:rFonts w:ascii="宋体" w:hAnsi="宋体"/>
          <w:color w:val="auto"/>
          <w:highlight w:val="none"/>
        </w:rPr>
        <w:t>格式</w:t>
      </w:r>
      <w:r>
        <w:rPr>
          <w:rFonts w:hint="eastAsia" w:ascii="宋体" w:hAnsi="宋体"/>
          <w:color w:val="auto"/>
          <w:szCs w:val="22"/>
          <w:highlight w:val="none"/>
        </w:rPr>
        <w:t>6</w:t>
      </w:r>
      <w:r>
        <w:rPr>
          <w:rFonts w:ascii="宋体" w:hAnsi="宋体"/>
          <w:color w:val="auto"/>
          <w:highlight w:val="none"/>
        </w:rPr>
        <w:t>.</w:t>
      </w:r>
      <w:r>
        <w:rPr>
          <w:rFonts w:hint="eastAsia" w:ascii="宋体" w:hAnsi="宋体"/>
          <w:color w:val="auto"/>
          <w:highlight w:val="none"/>
          <w:lang w:val="en-US" w:eastAsia="zh-CN"/>
        </w:rPr>
        <w:t>10</w:t>
      </w:r>
      <w:r>
        <w:rPr>
          <w:rFonts w:hint="eastAsia" w:ascii="宋体" w:hAnsi="宋体"/>
          <w:color w:val="auto"/>
          <w:highlight w:val="none"/>
        </w:rPr>
        <w:t xml:space="preserve">   投标人认为有必</w:t>
      </w:r>
      <w:r>
        <w:rPr>
          <w:rFonts w:hint="eastAsia" w:ascii="宋体" w:hAnsi="宋体"/>
          <w:highlight w:val="none"/>
        </w:rPr>
        <w:t>要提供的其他文件（如有）</w:t>
      </w:r>
    </w:p>
    <w:p w14:paraId="526D7AE1">
      <w:pPr>
        <w:spacing w:line="360" w:lineRule="auto"/>
        <w:rPr>
          <w:rFonts w:hint="eastAsia" w:ascii="宋体" w:hAnsi="宋体" w:cs="宋体"/>
          <w:color w:val="auto"/>
          <w:sz w:val="30"/>
          <w:szCs w:val="30"/>
          <w:highlight w:val="none"/>
        </w:rPr>
      </w:pPr>
      <w:bookmarkStart w:id="107" w:name="_Hlt42956379"/>
      <w:bookmarkEnd w:id="107"/>
      <w:r>
        <w:rPr>
          <w:rFonts w:hint="eastAsia" w:ascii="宋体" w:hAnsi="宋体" w:cs="宋体"/>
          <w:b/>
          <w:color w:val="auto"/>
          <w:sz w:val="24"/>
          <w:highlight w:val="none"/>
        </w:rPr>
        <w:br w:type="page"/>
      </w:r>
      <w:r>
        <w:rPr>
          <w:rFonts w:hint="eastAsia" w:ascii="宋体" w:hAnsi="宋体" w:cs="宋体"/>
          <w:b/>
          <w:color w:val="auto"/>
          <w:sz w:val="24"/>
          <w:highlight w:val="none"/>
        </w:rPr>
        <w:t>格式6.1</w:t>
      </w:r>
      <w:bookmarkStart w:id="108" w:name="_Toc118018370"/>
      <w:bookmarkStart w:id="109" w:name="_Toc208723428"/>
      <w:bookmarkStart w:id="110" w:name="_Toc4471859"/>
      <w:bookmarkStart w:id="111" w:name="_Toc118015391"/>
      <w:bookmarkStart w:id="112" w:name="_Toc42956284"/>
      <w:r>
        <w:rPr>
          <w:rFonts w:hint="eastAsia" w:ascii="宋体" w:hAnsi="宋体" w:cs="宋体"/>
          <w:b/>
          <w:color w:val="auto"/>
          <w:sz w:val="24"/>
          <w:highlight w:val="none"/>
        </w:rPr>
        <w:t xml:space="preserve">.1  </w:t>
      </w:r>
      <w:bookmarkEnd w:id="108"/>
      <w:bookmarkEnd w:id="109"/>
      <w:bookmarkEnd w:id="110"/>
      <w:bookmarkEnd w:id="111"/>
      <w:bookmarkEnd w:id="112"/>
      <w:bookmarkStart w:id="113" w:name="_Hlt10564367"/>
      <w:bookmarkEnd w:id="113"/>
      <w:r>
        <w:rPr>
          <w:rFonts w:hint="eastAsia" w:ascii="宋体" w:hAnsi="宋体" w:cs="宋体"/>
          <w:b/>
          <w:color w:val="auto"/>
          <w:sz w:val="24"/>
          <w:highlight w:val="none"/>
        </w:rPr>
        <w:t xml:space="preserve"> </w:t>
      </w:r>
    </w:p>
    <w:p w14:paraId="66398833">
      <w:pPr>
        <w:spacing w:line="360" w:lineRule="auto"/>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技术响应表</w:t>
      </w:r>
    </w:p>
    <w:p w14:paraId="688BBBCC">
      <w:pPr>
        <w:rPr>
          <w:rFonts w:hint="eastAsia" w:ascii="宋体" w:hAnsi="宋体" w:cs="宋体"/>
          <w:color w:val="auto"/>
          <w:highlight w:val="none"/>
        </w:rPr>
      </w:pPr>
    </w:p>
    <w:tbl>
      <w:tblPr>
        <w:tblStyle w:val="2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766"/>
        <w:gridCol w:w="1850"/>
        <w:gridCol w:w="1435"/>
        <w:gridCol w:w="1134"/>
        <w:gridCol w:w="1687"/>
        <w:gridCol w:w="1688"/>
      </w:tblGrid>
      <w:tr w14:paraId="3E194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447" w:type="pct"/>
            <w:noWrap w:val="0"/>
            <w:vAlign w:val="center"/>
          </w:tcPr>
          <w:p w14:paraId="6191D1C1">
            <w:pPr>
              <w:autoSpaceDE w:val="0"/>
              <w:autoSpaceDN w:val="0"/>
              <w:adjustRightInd w:val="0"/>
              <w:jc w:val="center"/>
              <w:rPr>
                <w:rFonts w:hint="eastAsia" w:ascii="宋体" w:hAnsi="宋体" w:cs="宋体"/>
                <w:color w:val="auto"/>
                <w:highlight w:val="none"/>
              </w:rPr>
            </w:pPr>
            <w:r>
              <w:rPr>
                <w:rFonts w:hint="eastAsia" w:ascii="宋体" w:hAnsi="宋体" w:cs="宋体"/>
                <w:color w:val="auto"/>
                <w:highlight w:val="none"/>
              </w:rPr>
              <w:t>用户需求书相应序号</w:t>
            </w:r>
          </w:p>
        </w:tc>
        <w:tc>
          <w:tcPr>
            <w:tcW w:w="1080" w:type="pct"/>
            <w:noWrap w:val="0"/>
            <w:vAlign w:val="center"/>
          </w:tcPr>
          <w:p w14:paraId="7C42CE3F">
            <w:pPr>
              <w:autoSpaceDE w:val="0"/>
              <w:autoSpaceDN w:val="0"/>
              <w:adjustRightInd w:val="0"/>
              <w:jc w:val="center"/>
              <w:rPr>
                <w:rFonts w:hint="eastAsia" w:ascii="宋体" w:hAnsi="宋体" w:cs="宋体"/>
                <w:color w:val="auto"/>
                <w:highlight w:val="none"/>
              </w:rPr>
            </w:pPr>
            <w:r>
              <w:rPr>
                <w:rFonts w:hint="eastAsia" w:ascii="宋体" w:hAnsi="宋体" w:cs="宋体"/>
                <w:color w:val="auto"/>
                <w:highlight w:val="none"/>
              </w:rPr>
              <w:t>用户需求书相关内容</w:t>
            </w:r>
          </w:p>
        </w:tc>
        <w:tc>
          <w:tcPr>
            <w:tcW w:w="1435" w:type="dxa"/>
            <w:noWrap w:val="0"/>
            <w:vAlign w:val="center"/>
          </w:tcPr>
          <w:p w14:paraId="7E9B7684">
            <w:pPr>
              <w:jc w:val="center"/>
              <w:rPr>
                <w:b w:val="0"/>
                <w:bCs w:val="0"/>
                <w:color w:val="auto"/>
                <w:highlight w:val="none"/>
              </w:rPr>
            </w:pPr>
            <w:r>
              <w:rPr>
                <w:rFonts w:hint="eastAsia"/>
                <w:b w:val="0"/>
                <w:bCs w:val="0"/>
                <w:color w:val="auto"/>
                <w:highlight w:val="none"/>
              </w:rPr>
              <w:t>投标响应的实际情况</w:t>
            </w:r>
          </w:p>
          <w:p w14:paraId="61BFA743">
            <w:pPr>
              <w:jc w:val="center"/>
              <w:rPr>
                <w:rFonts w:hint="eastAsia" w:ascii="宋体" w:hAnsi="宋体" w:cs="宋体"/>
                <w:color w:val="auto"/>
                <w:highlight w:val="none"/>
              </w:rPr>
            </w:pPr>
            <w:r>
              <w:rPr>
                <w:rFonts w:hint="eastAsia"/>
                <w:b w:val="0"/>
                <w:bCs w:val="0"/>
                <w:color w:val="auto"/>
                <w:highlight w:val="none"/>
              </w:rPr>
              <w:t>（具体参数值或响应内容）</w:t>
            </w:r>
          </w:p>
        </w:tc>
        <w:tc>
          <w:tcPr>
            <w:tcW w:w="1134" w:type="dxa"/>
            <w:noWrap w:val="0"/>
            <w:vAlign w:val="center"/>
          </w:tcPr>
          <w:p w14:paraId="41F19DDA">
            <w:pPr>
              <w:jc w:val="center"/>
              <w:rPr>
                <w:b w:val="0"/>
                <w:bCs w:val="0"/>
                <w:color w:val="auto"/>
                <w:highlight w:val="none"/>
              </w:rPr>
            </w:pPr>
            <w:r>
              <w:rPr>
                <w:rFonts w:hint="eastAsia"/>
                <w:b w:val="0"/>
                <w:bCs w:val="0"/>
                <w:color w:val="auto"/>
                <w:highlight w:val="none"/>
              </w:rPr>
              <w:t>响应情况</w:t>
            </w:r>
          </w:p>
          <w:p w14:paraId="0B969238">
            <w:pPr>
              <w:jc w:val="center"/>
              <w:rPr>
                <w:rFonts w:hint="eastAsia" w:ascii="宋体" w:hAnsi="宋体" w:cs="宋体"/>
                <w:color w:val="auto"/>
                <w:highlight w:val="none"/>
              </w:rPr>
            </w:pPr>
            <w:r>
              <w:rPr>
                <w:rFonts w:hint="eastAsia"/>
                <w:b w:val="0"/>
                <w:bCs w:val="0"/>
                <w:color w:val="auto"/>
                <w:highlight w:val="none"/>
              </w:rPr>
              <w:t>（正偏离/无偏离/负偏离）</w:t>
            </w:r>
          </w:p>
        </w:tc>
        <w:tc>
          <w:tcPr>
            <w:tcW w:w="1687" w:type="dxa"/>
            <w:noWrap w:val="0"/>
            <w:vAlign w:val="center"/>
          </w:tcPr>
          <w:p w14:paraId="05B56926">
            <w:pPr>
              <w:jc w:val="center"/>
              <w:rPr>
                <w:rFonts w:hint="eastAsia" w:ascii="宋体" w:hAnsi="宋体" w:cs="宋体"/>
                <w:color w:val="auto"/>
                <w:highlight w:val="none"/>
              </w:rPr>
            </w:pPr>
            <w:r>
              <w:rPr>
                <w:rFonts w:hint="eastAsia"/>
                <w:b w:val="0"/>
                <w:bCs w:val="0"/>
                <w:color w:val="auto"/>
                <w:highlight w:val="none"/>
              </w:rPr>
              <w:t>差异说明</w:t>
            </w:r>
          </w:p>
        </w:tc>
        <w:tc>
          <w:tcPr>
            <w:tcW w:w="1688" w:type="dxa"/>
            <w:noWrap w:val="0"/>
            <w:vAlign w:val="center"/>
          </w:tcPr>
          <w:p w14:paraId="74A528C3">
            <w:pPr>
              <w:jc w:val="center"/>
              <w:rPr>
                <w:rFonts w:hint="eastAsia" w:ascii="宋体" w:hAnsi="宋体" w:cs="宋体"/>
                <w:color w:val="auto"/>
                <w:highlight w:val="none"/>
              </w:rPr>
            </w:pPr>
            <w:r>
              <w:rPr>
                <w:rFonts w:hint="eastAsia"/>
                <w:b w:val="0"/>
                <w:bCs w:val="0"/>
                <w:color w:val="auto"/>
                <w:highlight w:val="none"/>
              </w:rPr>
              <w:t>对应页码（如有）</w:t>
            </w:r>
          </w:p>
        </w:tc>
      </w:tr>
      <w:tr w14:paraId="2479B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447" w:type="pct"/>
            <w:noWrap w:val="0"/>
            <w:vAlign w:val="center"/>
          </w:tcPr>
          <w:p w14:paraId="2067C64D">
            <w:pPr>
              <w:autoSpaceDE w:val="0"/>
              <w:autoSpaceDN w:val="0"/>
              <w:adjustRightInd w:val="0"/>
              <w:jc w:val="center"/>
              <w:rPr>
                <w:rFonts w:hint="eastAsia" w:ascii="宋体" w:hAnsi="宋体" w:cs="宋体"/>
                <w:color w:val="auto"/>
                <w:highlight w:val="none"/>
              </w:rPr>
            </w:pPr>
          </w:p>
        </w:tc>
        <w:tc>
          <w:tcPr>
            <w:tcW w:w="1080" w:type="pct"/>
            <w:noWrap w:val="0"/>
            <w:vAlign w:val="center"/>
          </w:tcPr>
          <w:p w14:paraId="459E4533">
            <w:pPr>
              <w:autoSpaceDE w:val="0"/>
              <w:autoSpaceDN w:val="0"/>
              <w:adjustRightInd w:val="0"/>
              <w:jc w:val="center"/>
              <w:rPr>
                <w:rFonts w:hint="eastAsia" w:ascii="宋体" w:hAnsi="宋体" w:cs="宋体"/>
                <w:color w:val="auto"/>
                <w:highlight w:val="none"/>
              </w:rPr>
            </w:pPr>
          </w:p>
        </w:tc>
        <w:tc>
          <w:tcPr>
            <w:tcW w:w="838" w:type="pct"/>
            <w:noWrap w:val="0"/>
            <w:vAlign w:val="center"/>
          </w:tcPr>
          <w:p w14:paraId="1104BC38">
            <w:pPr>
              <w:autoSpaceDE w:val="0"/>
              <w:autoSpaceDN w:val="0"/>
              <w:adjustRightInd w:val="0"/>
              <w:jc w:val="center"/>
              <w:rPr>
                <w:rFonts w:hint="eastAsia" w:ascii="宋体" w:hAnsi="宋体" w:cs="宋体"/>
                <w:color w:val="auto"/>
                <w:highlight w:val="none"/>
              </w:rPr>
            </w:pPr>
          </w:p>
        </w:tc>
        <w:tc>
          <w:tcPr>
            <w:tcW w:w="662" w:type="pct"/>
            <w:noWrap w:val="0"/>
            <w:vAlign w:val="center"/>
          </w:tcPr>
          <w:p w14:paraId="5944C341">
            <w:pPr>
              <w:autoSpaceDE w:val="0"/>
              <w:autoSpaceDN w:val="0"/>
              <w:adjustRightInd w:val="0"/>
              <w:jc w:val="center"/>
              <w:rPr>
                <w:rFonts w:hint="eastAsia" w:ascii="宋体" w:hAnsi="宋体" w:cs="宋体"/>
                <w:color w:val="auto"/>
                <w:w w:val="80"/>
                <w:highlight w:val="none"/>
              </w:rPr>
            </w:pPr>
          </w:p>
        </w:tc>
        <w:tc>
          <w:tcPr>
            <w:tcW w:w="985" w:type="pct"/>
            <w:noWrap w:val="0"/>
            <w:vAlign w:val="center"/>
          </w:tcPr>
          <w:p w14:paraId="090286EA">
            <w:pPr>
              <w:autoSpaceDE w:val="0"/>
              <w:autoSpaceDN w:val="0"/>
              <w:adjustRightInd w:val="0"/>
              <w:jc w:val="center"/>
              <w:rPr>
                <w:rFonts w:hint="eastAsia" w:ascii="宋体" w:hAnsi="宋体" w:cs="宋体"/>
                <w:color w:val="auto"/>
                <w:w w:val="80"/>
                <w:highlight w:val="none"/>
              </w:rPr>
            </w:pPr>
          </w:p>
        </w:tc>
        <w:tc>
          <w:tcPr>
            <w:tcW w:w="985" w:type="pct"/>
            <w:noWrap w:val="0"/>
            <w:vAlign w:val="center"/>
          </w:tcPr>
          <w:p w14:paraId="4A1EC090">
            <w:pPr>
              <w:autoSpaceDE w:val="0"/>
              <w:autoSpaceDN w:val="0"/>
              <w:adjustRightInd w:val="0"/>
              <w:jc w:val="center"/>
              <w:rPr>
                <w:rFonts w:hint="eastAsia" w:ascii="宋体" w:hAnsi="宋体" w:cs="宋体"/>
                <w:color w:val="auto"/>
                <w:w w:val="80"/>
                <w:highlight w:val="none"/>
              </w:rPr>
            </w:pPr>
          </w:p>
        </w:tc>
      </w:tr>
      <w:tr w14:paraId="59553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447" w:type="pct"/>
            <w:noWrap w:val="0"/>
            <w:vAlign w:val="center"/>
          </w:tcPr>
          <w:p w14:paraId="105C834A">
            <w:pPr>
              <w:autoSpaceDE w:val="0"/>
              <w:autoSpaceDN w:val="0"/>
              <w:adjustRightInd w:val="0"/>
              <w:jc w:val="center"/>
              <w:rPr>
                <w:rFonts w:hint="eastAsia" w:ascii="宋体" w:hAnsi="宋体" w:cs="宋体"/>
                <w:color w:val="auto"/>
                <w:highlight w:val="none"/>
              </w:rPr>
            </w:pPr>
          </w:p>
        </w:tc>
        <w:tc>
          <w:tcPr>
            <w:tcW w:w="1080" w:type="pct"/>
            <w:noWrap w:val="0"/>
            <w:vAlign w:val="center"/>
          </w:tcPr>
          <w:p w14:paraId="7C6CBA1E">
            <w:pPr>
              <w:autoSpaceDE w:val="0"/>
              <w:autoSpaceDN w:val="0"/>
              <w:adjustRightInd w:val="0"/>
              <w:jc w:val="center"/>
              <w:rPr>
                <w:rFonts w:hint="eastAsia" w:ascii="宋体" w:hAnsi="宋体" w:cs="宋体"/>
                <w:color w:val="auto"/>
                <w:highlight w:val="none"/>
              </w:rPr>
            </w:pPr>
          </w:p>
        </w:tc>
        <w:tc>
          <w:tcPr>
            <w:tcW w:w="838" w:type="pct"/>
            <w:noWrap w:val="0"/>
            <w:vAlign w:val="center"/>
          </w:tcPr>
          <w:p w14:paraId="783FFA69">
            <w:pPr>
              <w:autoSpaceDE w:val="0"/>
              <w:autoSpaceDN w:val="0"/>
              <w:adjustRightInd w:val="0"/>
              <w:jc w:val="center"/>
              <w:rPr>
                <w:rFonts w:hint="eastAsia" w:ascii="宋体" w:hAnsi="宋体" w:cs="宋体"/>
                <w:color w:val="auto"/>
                <w:highlight w:val="none"/>
              </w:rPr>
            </w:pPr>
          </w:p>
        </w:tc>
        <w:tc>
          <w:tcPr>
            <w:tcW w:w="662" w:type="pct"/>
            <w:noWrap w:val="0"/>
            <w:vAlign w:val="center"/>
          </w:tcPr>
          <w:p w14:paraId="1C4A0665">
            <w:pPr>
              <w:autoSpaceDE w:val="0"/>
              <w:autoSpaceDN w:val="0"/>
              <w:adjustRightInd w:val="0"/>
              <w:jc w:val="center"/>
              <w:rPr>
                <w:rFonts w:hint="eastAsia" w:ascii="宋体" w:hAnsi="宋体" w:cs="宋体"/>
                <w:color w:val="auto"/>
                <w:w w:val="80"/>
                <w:highlight w:val="none"/>
              </w:rPr>
            </w:pPr>
          </w:p>
        </w:tc>
        <w:tc>
          <w:tcPr>
            <w:tcW w:w="985" w:type="pct"/>
            <w:noWrap w:val="0"/>
            <w:vAlign w:val="center"/>
          </w:tcPr>
          <w:p w14:paraId="29E3D509">
            <w:pPr>
              <w:autoSpaceDE w:val="0"/>
              <w:autoSpaceDN w:val="0"/>
              <w:adjustRightInd w:val="0"/>
              <w:jc w:val="center"/>
              <w:rPr>
                <w:rFonts w:hint="eastAsia" w:ascii="宋体" w:hAnsi="宋体" w:cs="宋体"/>
                <w:color w:val="auto"/>
                <w:w w:val="80"/>
                <w:highlight w:val="none"/>
              </w:rPr>
            </w:pPr>
          </w:p>
        </w:tc>
        <w:tc>
          <w:tcPr>
            <w:tcW w:w="985" w:type="pct"/>
            <w:noWrap w:val="0"/>
            <w:vAlign w:val="center"/>
          </w:tcPr>
          <w:p w14:paraId="0812ACF9">
            <w:pPr>
              <w:autoSpaceDE w:val="0"/>
              <w:autoSpaceDN w:val="0"/>
              <w:adjustRightInd w:val="0"/>
              <w:jc w:val="center"/>
              <w:rPr>
                <w:rFonts w:hint="eastAsia" w:ascii="宋体" w:hAnsi="宋体" w:cs="宋体"/>
                <w:color w:val="auto"/>
                <w:w w:val="80"/>
                <w:highlight w:val="none"/>
              </w:rPr>
            </w:pPr>
          </w:p>
        </w:tc>
      </w:tr>
      <w:tr w14:paraId="74397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447" w:type="pct"/>
            <w:noWrap w:val="0"/>
            <w:vAlign w:val="center"/>
          </w:tcPr>
          <w:p w14:paraId="72A71B84">
            <w:pPr>
              <w:autoSpaceDE w:val="0"/>
              <w:autoSpaceDN w:val="0"/>
              <w:adjustRightInd w:val="0"/>
              <w:jc w:val="center"/>
              <w:rPr>
                <w:rFonts w:hint="eastAsia" w:ascii="宋体" w:hAnsi="宋体" w:cs="宋体"/>
                <w:color w:val="auto"/>
                <w:highlight w:val="none"/>
              </w:rPr>
            </w:pPr>
          </w:p>
        </w:tc>
        <w:tc>
          <w:tcPr>
            <w:tcW w:w="1080" w:type="pct"/>
            <w:noWrap w:val="0"/>
            <w:vAlign w:val="center"/>
          </w:tcPr>
          <w:p w14:paraId="440A56DB">
            <w:pPr>
              <w:autoSpaceDE w:val="0"/>
              <w:autoSpaceDN w:val="0"/>
              <w:adjustRightInd w:val="0"/>
              <w:jc w:val="center"/>
              <w:rPr>
                <w:rFonts w:hint="eastAsia" w:ascii="宋体" w:hAnsi="宋体" w:cs="宋体"/>
                <w:color w:val="auto"/>
                <w:highlight w:val="none"/>
              </w:rPr>
            </w:pPr>
          </w:p>
        </w:tc>
        <w:tc>
          <w:tcPr>
            <w:tcW w:w="838" w:type="pct"/>
            <w:noWrap w:val="0"/>
            <w:vAlign w:val="center"/>
          </w:tcPr>
          <w:p w14:paraId="1062113C">
            <w:pPr>
              <w:autoSpaceDE w:val="0"/>
              <w:autoSpaceDN w:val="0"/>
              <w:adjustRightInd w:val="0"/>
              <w:jc w:val="center"/>
              <w:rPr>
                <w:rFonts w:hint="eastAsia" w:ascii="宋体" w:hAnsi="宋体" w:cs="宋体"/>
                <w:color w:val="auto"/>
                <w:highlight w:val="none"/>
              </w:rPr>
            </w:pPr>
          </w:p>
        </w:tc>
        <w:tc>
          <w:tcPr>
            <w:tcW w:w="662" w:type="pct"/>
            <w:noWrap w:val="0"/>
            <w:vAlign w:val="center"/>
          </w:tcPr>
          <w:p w14:paraId="1A4183FF">
            <w:pPr>
              <w:autoSpaceDE w:val="0"/>
              <w:autoSpaceDN w:val="0"/>
              <w:adjustRightInd w:val="0"/>
              <w:jc w:val="center"/>
              <w:rPr>
                <w:rFonts w:hint="eastAsia" w:ascii="宋体" w:hAnsi="宋体" w:cs="宋体"/>
                <w:color w:val="auto"/>
                <w:w w:val="80"/>
                <w:highlight w:val="none"/>
              </w:rPr>
            </w:pPr>
          </w:p>
        </w:tc>
        <w:tc>
          <w:tcPr>
            <w:tcW w:w="985" w:type="pct"/>
            <w:noWrap w:val="0"/>
            <w:vAlign w:val="center"/>
          </w:tcPr>
          <w:p w14:paraId="47829953">
            <w:pPr>
              <w:autoSpaceDE w:val="0"/>
              <w:autoSpaceDN w:val="0"/>
              <w:adjustRightInd w:val="0"/>
              <w:jc w:val="center"/>
              <w:rPr>
                <w:rFonts w:hint="eastAsia" w:ascii="宋体" w:hAnsi="宋体" w:cs="宋体"/>
                <w:color w:val="auto"/>
                <w:w w:val="80"/>
                <w:highlight w:val="none"/>
              </w:rPr>
            </w:pPr>
          </w:p>
        </w:tc>
        <w:tc>
          <w:tcPr>
            <w:tcW w:w="985" w:type="pct"/>
            <w:noWrap w:val="0"/>
            <w:vAlign w:val="center"/>
          </w:tcPr>
          <w:p w14:paraId="245A5684">
            <w:pPr>
              <w:autoSpaceDE w:val="0"/>
              <w:autoSpaceDN w:val="0"/>
              <w:adjustRightInd w:val="0"/>
              <w:jc w:val="center"/>
              <w:rPr>
                <w:rFonts w:hint="eastAsia" w:ascii="宋体" w:hAnsi="宋体" w:cs="宋体"/>
                <w:color w:val="auto"/>
                <w:w w:val="80"/>
                <w:highlight w:val="none"/>
              </w:rPr>
            </w:pPr>
          </w:p>
        </w:tc>
      </w:tr>
      <w:tr w14:paraId="1A3C1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447" w:type="pct"/>
            <w:noWrap w:val="0"/>
            <w:vAlign w:val="center"/>
          </w:tcPr>
          <w:p w14:paraId="69029788">
            <w:pPr>
              <w:autoSpaceDE w:val="0"/>
              <w:autoSpaceDN w:val="0"/>
              <w:adjustRightInd w:val="0"/>
              <w:jc w:val="center"/>
              <w:rPr>
                <w:rFonts w:hint="eastAsia" w:ascii="宋体" w:hAnsi="宋体" w:cs="宋体"/>
                <w:color w:val="auto"/>
                <w:highlight w:val="none"/>
              </w:rPr>
            </w:pPr>
          </w:p>
        </w:tc>
        <w:tc>
          <w:tcPr>
            <w:tcW w:w="1080" w:type="pct"/>
            <w:noWrap w:val="0"/>
            <w:vAlign w:val="center"/>
          </w:tcPr>
          <w:p w14:paraId="53A16B40">
            <w:pPr>
              <w:autoSpaceDE w:val="0"/>
              <w:autoSpaceDN w:val="0"/>
              <w:adjustRightInd w:val="0"/>
              <w:jc w:val="center"/>
              <w:rPr>
                <w:rFonts w:hint="eastAsia" w:ascii="宋体" w:hAnsi="宋体" w:cs="宋体"/>
                <w:color w:val="auto"/>
                <w:highlight w:val="none"/>
              </w:rPr>
            </w:pPr>
          </w:p>
        </w:tc>
        <w:tc>
          <w:tcPr>
            <w:tcW w:w="838" w:type="pct"/>
            <w:noWrap w:val="0"/>
            <w:vAlign w:val="center"/>
          </w:tcPr>
          <w:p w14:paraId="0B1E6DE1">
            <w:pPr>
              <w:autoSpaceDE w:val="0"/>
              <w:autoSpaceDN w:val="0"/>
              <w:adjustRightInd w:val="0"/>
              <w:jc w:val="center"/>
              <w:rPr>
                <w:rFonts w:hint="eastAsia" w:ascii="宋体" w:hAnsi="宋体" w:cs="宋体"/>
                <w:color w:val="auto"/>
                <w:highlight w:val="none"/>
              </w:rPr>
            </w:pPr>
          </w:p>
        </w:tc>
        <w:tc>
          <w:tcPr>
            <w:tcW w:w="662" w:type="pct"/>
            <w:noWrap w:val="0"/>
            <w:vAlign w:val="center"/>
          </w:tcPr>
          <w:p w14:paraId="36DA15CD">
            <w:pPr>
              <w:autoSpaceDE w:val="0"/>
              <w:autoSpaceDN w:val="0"/>
              <w:adjustRightInd w:val="0"/>
              <w:jc w:val="center"/>
              <w:rPr>
                <w:rFonts w:hint="eastAsia" w:ascii="宋体" w:hAnsi="宋体" w:cs="宋体"/>
                <w:color w:val="auto"/>
                <w:w w:val="80"/>
                <w:highlight w:val="none"/>
              </w:rPr>
            </w:pPr>
          </w:p>
        </w:tc>
        <w:tc>
          <w:tcPr>
            <w:tcW w:w="985" w:type="pct"/>
            <w:noWrap w:val="0"/>
            <w:vAlign w:val="center"/>
          </w:tcPr>
          <w:p w14:paraId="2C13A265">
            <w:pPr>
              <w:autoSpaceDE w:val="0"/>
              <w:autoSpaceDN w:val="0"/>
              <w:adjustRightInd w:val="0"/>
              <w:jc w:val="center"/>
              <w:rPr>
                <w:rFonts w:hint="eastAsia" w:ascii="宋体" w:hAnsi="宋体" w:cs="宋体"/>
                <w:color w:val="auto"/>
                <w:w w:val="80"/>
                <w:highlight w:val="none"/>
              </w:rPr>
            </w:pPr>
          </w:p>
        </w:tc>
        <w:tc>
          <w:tcPr>
            <w:tcW w:w="985" w:type="pct"/>
            <w:noWrap w:val="0"/>
            <w:vAlign w:val="center"/>
          </w:tcPr>
          <w:p w14:paraId="6408016D">
            <w:pPr>
              <w:autoSpaceDE w:val="0"/>
              <w:autoSpaceDN w:val="0"/>
              <w:adjustRightInd w:val="0"/>
              <w:jc w:val="center"/>
              <w:rPr>
                <w:rFonts w:hint="eastAsia" w:ascii="宋体" w:hAnsi="宋体" w:cs="宋体"/>
                <w:color w:val="auto"/>
                <w:w w:val="80"/>
                <w:highlight w:val="none"/>
              </w:rPr>
            </w:pPr>
          </w:p>
        </w:tc>
      </w:tr>
      <w:tr w14:paraId="6647B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447" w:type="pct"/>
            <w:noWrap w:val="0"/>
            <w:vAlign w:val="center"/>
          </w:tcPr>
          <w:p w14:paraId="7A87AD4C">
            <w:pPr>
              <w:autoSpaceDE w:val="0"/>
              <w:autoSpaceDN w:val="0"/>
              <w:adjustRightInd w:val="0"/>
              <w:jc w:val="center"/>
              <w:rPr>
                <w:rFonts w:hint="eastAsia" w:ascii="宋体" w:hAnsi="宋体" w:cs="宋体"/>
                <w:color w:val="auto"/>
                <w:highlight w:val="none"/>
              </w:rPr>
            </w:pPr>
          </w:p>
        </w:tc>
        <w:tc>
          <w:tcPr>
            <w:tcW w:w="1080" w:type="pct"/>
            <w:noWrap w:val="0"/>
            <w:vAlign w:val="center"/>
          </w:tcPr>
          <w:p w14:paraId="1F7A2079">
            <w:pPr>
              <w:autoSpaceDE w:val="0"/>
              <w:autoSpaceDN w:val="0"/>
              <w:adjustRightInd w:val="0"/>
              <w:jc w:val="center"/>
              <w:rPr>
                <w:rFonts w:hint="eastAsia" w:ascii="宋体" w:hAnsi="宋体" w:cs="宋体"/>
                <w:color w:val="auto"/>
                <w:highlight w:val="none"/>
              </w:rPr>
            </w:pPr>
          </w:p>
        </w:tc>
        <w:tc>
          <w:tcPr>
            <w:tcW w:w="838" w:type="pct"/>
            <w:noWrap w:val="0"/>
            <w:vAlign w:val="center"/>
          </w:tcPr>
          <w:p w14:paraId="3FB534DF">
            <w:pPr>
              <w:autoSpaceDE w:val="0"/>
              <w:autoSpaceDN w:val="0"/>
              <w:adjustRightInd w:val="0"/>
              <w:jc w:val="center"/>
              <w:rPr>
                <w:rFonts w:hint="eastAsia" w:ascii="宋体" w:hAnsi="宋体" w:cs="宋体"/>
                <w:color w:val="auto"/>
                <w:highlight w:val="none"/>
              </w:rPr>
            </w:pPr>
          </w:p>
        </w:tc>
        <w:tc>
          <w:tcPr>
            <w:tcW w:w="662" w:type="pct"/>
            <w:noWrap w:val="0"/>
            <w:vAlign w:val="center"/>
          </w:tcPr>
          <w:p w14:paraId="770E6BE4">
            <w:pPr>
              <w:autoSpaceDE w:val="0"/>
              <w:autoSpaceDN w:val="0"/>
              <w:adjustRightInd w:val="0"/>
              <w:jc w:val="center"/>
              <w:rPr>
                <w:rFonts w:hint="eastAsia" w:ascii="宋体" w:hAnsi="宋体" w:cs="宋体"/>
                <w:color w:val="auto"/>
                <w:w w:val="80"/>
                <w:highlight w:val="none"/>
              </w:rPr>
            </w:pPr>
          </w:p>
        </w:tc>
        <w:tc>
          <w:tcPr>
            <w:tcW w:w="985" w:type="pct"/>
            <w:noWrap w:val="0"/>
            <w:vAlign w:val="center"/>
          </w:tcPr>
          <w:p w14:paraId="64B57457">
            <w:pPr>
              <w:autoSpaceDE w:val="0"/>
              <w:autoSpaceDN w:val="0"/>
              <w:adjustRightInd w:val="0"/>
              <w:jc w:val="center"/>
              <w:rPr>
                <w:rFonts w:hint="eastAsia" w:ascii="宋体" w:hAnsi="宋体" w:cs="宋体"/>
                <w:color w:val="auto"/>
                <w:w w:val="80"/>
                <w:highlight w:val="none"/>
              </w:rPr>
            </w:pPr>
          </w:p>
        </w:tc>
        <w:tc>
          <w:tcPr>
            <w:tcW w:w="985" w:type="pct"/>
            <w:noWrap w:val="0"/>
            <w:vAlign w:val="center"/>
          </w:tcPr>
          <w:p w14:paraId="3FB855EA">
            <w:pPr>
              <w:autoSpaceDE w:val="0"/>
              <w:autoSpaceDN w:val="0"/>
              <w:adjustRightInd w:val="0"/>
              <w:jc w:val="center"/>
              <w:rPr>
                <w:rFonts w:hint="eastAsia" w:ascii="宋体" w:hAnsi="宋体" w:cs="宋体"/>
                <w:color w:val="auto"/>
                <w:w w:val="80"/>
                <w:highlight w:val="none"/>
              </w:rPr>
            </w:pPr>
          </w:p>
        </w:tc>
      </w:tr>
      <w:tr w14:paraId="50D8D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447" w:type="pct"/>
            <w:noWrap w:val="0"/>
            <w:vAlign w:val="center"/>
          </w:tcPr>
          <w:p w14:paraId="24911D59">
            <w:pPr>
              <w:autoSpaceDE w:val="0"/>
              <w:autoSpaceDN w:val="0"/>
              <w:adjustRightInd w:val="0"/>
              <w:jc w:val="center"/>
              <w:rPr>
                <w:rFonts w:hint="eastAsia" w:ascii="宋体" w:hAnsi="宋体" w:cs="宋体"/>
                <w:color w:val="auto"/>
                <w:highlight w:val="none"/>
              </w:rPr>
            </w:pPr>
          </w:p>
        </w:tc>
        <w:tc>
          <w:tcPr>
            <w:tcW w:w="1080" w:type="pct"/>
            <w:noWrap w:val="0"/>
            <w:vAlign w:val="center"/>
          </w:tcPr>
          <w:p w14:paraId="006BB294">
            <w:pPr>
              <w:autoSpaceDE w:val="0"/>
              <w:autoSpaceDN w:val="0"/>
              <w:adjustRightInd w:val="0"/>
              <w:jc w:val="center"/>
              <w:rPr>
                <w:rFonts w:hint="eastAsia" w:ascii="宋体" w:hAnsi="宋体" w:cs="宋体"/>
                <w:color w:val="auto"/>
                <w:highlight w:val="none"/>
              </w:rPr>
            </w:pPr>
          </w:p>
        </w:tc>
        <w:tc>
          <w:tcPr>
            <w:tcW w:w="838" w:type="pct"/>
            <w:noWrap w:val="0"/>
            <w:vAlign w:val="center"/>
          </w:tcPr>
          <w:p w14:paraId="31527F03">
            <w:pPr>
              <w:autoSpaceDE w:val="0"/>
              <w:autoSpaceDN w:val="0"/>
              <w:adjustRightInd w:val="0"/>
              <w:jc w:val="center"/>
              <w:rPr>
                <w:rFonts w:hint="eastAsia" w:ascii="宋体" w:hAnsi="宋体" w:cs="宋体"/>
                <w:color w:val="auto"/>
                <w:highlight w:val="none"/>
              </w:rPr>
            </w:pPr>
          </w:p>
        </w:tc>
        <w:tc>
          <w:tcPr>
            <w:tcW w:w="662" w:type="pct"/>
            <w:noWrap w:val="0"/>
            <w:vAlign w:val="center"/>
          </w:tcPr>
          <w:p w14:paraId="5C3B6472">
            <w:pPr>
              <w:autoSpaceDE w:val="0"/>
              <w:autoSpaceDN w:val="0"/>
              <w:adjustRightInd w:val="0"/>
              <w:jc w:val="center"/>
              <w:rPr>
                <w:rFonts w:hint="eastAsia" w:ascii="宋体" w:hAnsi="宋体" w:cs="宋体"/>
                <w:color w:val="auto"/>
                <w:w w:val="80"/>
                <w:highlight w:val="none"/>
              </w:rPr>
            </w:pPr>
          </w:p>
        </w:tc>
        <w:tc>
          <w:tcPr>
            <w:tcW w:w="985" w:type="pct"/>
            <w:noWrap w:val="0"/>
            <w:vAlign w:val="center"/>
          </w:tcPr>
          <w:p w14:paraId="6F9CF318">
            <w:pPr>
              <w:autoSpaceDE w:val="0"/>
              <w:autoSpaceDN w:val="0"/>
              <w:adjustRightInd w:val="0"/>
              <w:jc w:val="center"/>
              <w:rPr>
                <w:rFonts w:hint="eastAsia" w:ascii="宋体" w:hAnsi="宋体" w:cs="宋体"/>
                <w:color w:val="auto"/>
                <w:w w:val="80"/>
                <w:highlight w:val="none"/>
              </w:rPr>
            </w:pPr>
          </w:p>
        </w:tc>
        <w:tc>
          <w:tcPr>
            <w:tcW w:w="985" w:type="pct"/>
            <w:noWrap w:val="0"/>
            <w:vAlign w:val="center"/>
          </w:tcPr>
          <w:p w14:paraId="4A6A72C3">
            <w:pPr>
              <w:autoSpaceDE w:val="0"/>
              <w:autoSpaceDN w:val="0"/>
              <w:adjustRightInd w:val="0"/>
              <w:jc w:val="center"/>
              <w:rPr>
                <w:rFonts w:hint="eastAsia" w:ascii="宋体" w:hAnsi="宋体" w:cs="宋体"/>
                <w:color w:val="auto"/>
                <w:w w:val="80"/>
                <w:highlight w:val="none"/>
              </w:rPr>
            </w:pPr>
          </w:p>
        </w:tc>
      </w:tr>
    </w:tbl>
    <w:p w14:paraId="21D9C5C5">
      <w:pPr>
        <w:spacing w:line="360" w:lineRule="auto"/>
        <w:rPr>
          <w:rFonts w:hint="eastAsia" w:ascii="宋体" w:hAnsi="宋体" w:cs="宋体"/>
          <w:color w:val="auto"/>
          <w:highlight w:val="none"/>
        </w:rPr>
      </w:pPr>
    </w:p>
    <w:p w14:paraId="4EA69CC1">
      <w:pPr>
        <w:ind w:firstLine="211" w:firstLineChars="100"/>
        <w:rPr>
          <w:rFonts w:hint="eastAsia" w:ascii="宋体" w:hAnsi="宋体" w:cs="宋体"/>
          <w:color w:val="auto"/>
          <w:highlight w:val="none"/>
        </w:rPr>
      </w:pPr>
      <w:r>
        <w:rPr>
          <w:rFonts w:hint="eastAsia" w:ascii="宋体" w:hAnsi="宋体" w:cs="宋体"/>
          <w:b/>
          <w:color w:val="auto"/>
          <w:highlight w:val="none"/>
        </w:rPr>
        <w:t>[说明]</w:t>
      </w:r>
      <w:r>
        <w:rPr>
          <w:rFonts w:hint="eastAsia" w:ascii="宋体" w:hAnsi="宋体" w:cs="宋体"/>
          <w:color w:val="auto"/>
          <w:highlight w:val="none"/>
        </w:rPr>
        <w:t xml:space="preserve"> </w:t>
      </w:r>
      <w:r>
        <w:rPr>
          <w:rFonts w:hint="eastAsia" w:ascii="宋体" w:hAnsi="宋体" w:cs="宋体"/>
          <w:color w:val="auto"/>
          <w:highlight w:val="none"/>
          <w:lang w:val="en-US" w:eastAsia="zh-CN"/>
        </w:rPr>
        <w:t>1.</w:t>
      </w:r>
      <w:r>
        <w:rPr>
          <w:rFonts w:hint="eastAsia" w:ascii="宋体" w:hAnsi="宋体" w:cs="宋体"/>
          <w:color w:val="auto"/>
          <w:highlight w:val="none"/>
        </w:rPr>
        <w:t>投标人应按照招标文件要求和“用户需求书”作出响应，如有差异的在“差异描述”栏中详细描述差异情况。若以上表格如为空白，则表示无偏离，即完全满足招标文件的用户需求书条款。</w:t>
      </w:r>
    </w:p>
    <w:p w14:paraId="78A1FDF3">
      <w:pPr>
        <w:spacing w:line="240" w:lineRule="auto"/>
        <w:ind w:left="2" w:leftChars="1" w:firstLine="315" w:firstLineChars="150"/>
        <w:rPr>
          <w:color w:val="auto"/>
          <w:highlight w:val="none"/>
        </w:rPr>
      </w:pPr>
      <w:r>
        <w:rPr>
          <w:rFonts w:hint="eastAsia" w:ascii="宋体" w:hAnsi="Times New Roman" w:eastAsia="宋体" w:cs="Times New Roman"/>
          <w:color w:val="auto"/>
          <w:szCs w:val="21"/>
          <w:highlight w:val="none"/>
        </w:rPr>
        <w:t>2.如上述条款有要求提供证明材料的按顺序附在本表后并在“对应页码（如有）”栏增加标注证明材料的页码，否则不予认定。</w:t>
      </w:r>
    </w:p>
    <w:p w14:paraId="1FBD0A25">
      <w:pPr>
        <w:spacing w:line="240" w:lineRule="auto"/>
        <w:ind w:left="2" w:leftChars="1" w:firstLine="315" w:firstLineChars="150"/>
        <w:rPr>
          <w:rFonts w:ascii="宋体"/>
          <w:color w:val="auto"/>
          <w:szCs w:val="21"/>
          <w:highlight w:val="none"/>
        </w:rPr>
      </w:pPr>
      <w:r>
        <w:rPr>
          <w:rFonts w:hint="eastAsia" w:ascii="宋体"/>
          <w:color w:val="auto"/>
          <w:szCs w:val="21"/>
          <w:highlight w:val="none"/>
          <w:lang w:val="en-US" w:eastAsia="zh-CN"/>
        </w:rPr>
        <w:t>3</w:t>
      </w:r>
      <w:r>
        <w:rPr>
          <w:rFonts w:hint="eastAsia" w:ascii="宋体"/>
          <w:color w:val="auto"/>
          <w:szCs w:val="21"/>
          <w:highlight w:val="none"/>
        </w:rPr>
        <w:t>.对于在投标文件其他地方的描述与本表描述有差异的，以本表为准。评标委员会若注意到该差异，可要求投标人澄清（除不允许偏离的★条款外）或视为完全响应；若未注意到，则视为完全响应。中标人必须按照用户需求书及本表的实际响应情况供货并提供服务，否则按提供虚假材料处理，已中标的取消中标资格。</w:t>
      </w:r>
    </w:p>
    <w:p w14:paraId="29C684B5">
      <w:pPr>
        <w:rPr>
          <w:rFonts w:hint="eastAsia" w:ascii="宋体" w:hAnsi="宋体" w:cs="宋体"/>
          <w:color w:val="auto"/>
          <w:highlight w:val="none"/>
        </w:rPr>
      </w:pPr>
    </w:p>
    <w:p w14:paraId="6E503DC8">
      <w:pPr>
        <w:rPr>
          <w:rFonts w:hint="eastAsia" w:ascii="宋体" w:hAnsi="宋体" w:cs="宋体"/>
          <w:color w:val="auto"/>
          <w:highlight w:val="none"/>
        </w:rPr>
      </w:pPr>
    </w:p>
    <w:p w14:paraId="4B05CF71">
      <w:pPr>
        <w:tabs>
          <w:tab w:val="left" w:pos="676"/>
          <w:tab w:val="left" w:pos="2330"/>
          <w:tab w:val="left" w:pos="9230"/>
        </w:tabs>
        <w:autoSpaceDE w:val="0"/>
        <w:autoSpaceDN w:val="0"/>
        <w:adjustRightInd w:val="0"/>
        <w:spacing w:line="360" w:lineRule="auto"/>
        <w:ind w:left="4700" w:leftChars="2238"/>
        <w:rPr>
          <w:rFonts w:hint="eastAsia" w:ascii="宋体" w:hAnsi="宋体" w:cs="宋体"/>
          <w:color w:val="auto"/>
          <w:highlight w:val="none"/>
        </w:rPr>
      </w:pPr>
    </w:p>
    <w:p w14:paraId="0985E6C4">
      <w:pPr>
        <w:tabs>
          <w:tab w:val="left" w:pos="676"/>
          <w:tab w:val="left" w:pos="2330"/>
          <w:tab w:val="left" w:pos="9230"/>
        </w:tabs>
        <w:autoSpaceDE w:val="0"/>
        <w:autoSpaceDN w:val="0"/>
        <w:adjustRightInd w:val="0"/>
        <w:spacing w:line="360" w:lineRule="auto"/>
        <w:ind w:left="4700" w:leftChars="2238"/>
        <w:rPr>
          <w:rFonts w:hint="eastAsia" w:ascii="宋体" w:hAnsi="宋体" w:cs="宋体"/>
          <w:color w:val="auto"/>
          <w:highlight w:val="none"/>
        </w:rPr>
      </w:pPr>
    </w:p>
    <w:p w14:paraId="4A2B0192">
      <w:pPr>
        <w:spacing w:line="480" w:lineRule="auto"/>
        <w:ind w:firstLine="3990" w:firstLineChars="1900"/>
        <w:rPr>
          <w:rFonts w:hint="eastAsia" w:ascii="宋体" w:hAnsi="宋体" w:cs="宋体"/>
          <w:color w:val="auto"/>
          <w:szCs w:val="22"/>
          <w:highlight w:val="none"/>
        </w:rPr>
      </w:pPr>
      <w:r>
        <w:rPr>
          <w:rFonts w:hint="eastAsia" w:ascii="宋体" w:hAnsi="宋体" w:cs="宋体"/>
          <w:color w:val="auto"/>
          <w:szCs w:val="22"/>
          <w:highlight w:val="none"/>
        </w:rPr>
        <w:t>投标人名称:（盖章）</w:t>
      </w:r>
    </w:p>
    <w:p w14:paraId="0BDFD68B">
      <w:pPr>
        <w:spacing w:line="480" w:lineRule="auto"/>
        <w:ind w:firstLine="3990" w:firstLineChars="1900"/>
        <w:rPr>
          <w:rFonts w:hint="eastAsia" w:ascii="宋体" w:hAnsi="宋体" w:cs="宋体"/>
          <w:color w:val="auto"/>
          <w:szCs w:val="22"/>
          <w:highlight w:val="none"/>
        </w:rPr>
      </w:pPr>
      <w:r>
        <w:rPr>
          <w:rFonts w:hint="eastAsia" w:ascii="宋体" w:hAnsi="宋体" w:cs="宋体"/>
          <w:color w:val="auto"/>
          <w:szCs w:val="22"/>
          <w:highlight w:val="none"/>
        </w:rPr>
        <w:t>日期：    年   月   日</w:t>
      </w:r>
    </w:p>
    <w:p w14:paraId="10EF307A">
      <w:pPr>
        <w:tabs>
          <w:tab w:val="left" w:pos="676"/>
          <w:tab w:val="left" w:pos="2330"/>
          <w:tab w:val="left" w:pos="9230"/>
        </w:tabs>
        <w:autoSpaceDE w:val="0"/>
        <w:autoSpaceDN w:val="0"/>
        <w:adjustRightInd w:val="0"/>
        <w:jc w:val="center"/>
        <w:rPr>
          <w:rFonts w:hint="eastAsia" w:ascii="宋体" w:hAnsi="宋体" w:cs="宋体"/>
          <w:color w:val="auto"/>
          <w:highlight w:val="none"/>
        </w:rPr>
      </w:pPr>
    </w:p>
    <w:p w14:paraId="094BF200">
      <w:pPr>
        <w:tabs>
          <w:tab w:val="left" w:pos="7200"/>
        </w:tabs>
        <w:autoSpaceDE w:val="0"/>
        <w:autoSpaceDN w:val="0"/>
        <w:adjustRightInd w:val="0"/>
        <w:spacing w:line="300" w:lineRule="auto"/>
        <w:jc w:val="left"/>
        <w:rPr>
          <w:rFonts w:hint="eastAsia" w:ascii="宋体" w:hAnsi="宋体" w:cs="宋体"/>
          <w:color w:val="auto"/>
          <w:sz w:val="24"/>
          <w:highlight w:val="none"/>
        </w:rPr>
      </w:pPr>
      <w:r>
        <w:rPr>
          <w:rFonts w:hint="eastAsia" w:ascii="宋体" w:hAnsi="宋体" w:cs="宋体"/>
          <w:color w:val="auto"/>
          <w:highlight w:val="none"/>
        </w:rPr>
        <w:br w:type="page"/>
      </w:r>
      <w:r>
        <w:rPr>
          <w:rFonts w:hint="eastAsia" w:ascii="宋体" w:hAnsi="宋体" w:cs="宋体"/>
          <w:b/>
          <w:color w:val="auto"/>
          <w:sz w:val="24"/>
          <w:highlight w:val="none"/>
        </w:rPr>
        <w:t>格式6.1.2</w:t>
      </w:r>
    </w:p>
    <w:p w14:paraId="11086EA1">
      <w:pPr>
        <w:spacing w:line="360" w:lineRule="auto"/>
        <w:jc w:val="center"/>
        <w:rPr>
          <w:rFonts w:hint="eastAsia" w:ascii="宋体" w:hAnsi="宋体" w:cs="宋体"/>
          <w:b/>
          <w:color w:val="auto"/>
          <w:sz w:val="32"/>
          <w:szCs w:val="36"/>
          <w:highlight w:val="none"/>
        </w:rPr>
      </w:pPr>
      <w:r>
        <w:rPr>
          <w:rFonts w:hint="eastAsia" w:ascii="宋体" w:hAnsi="宋体" w:cs="宋体"/>
          <w:b/>
          <w:color w:val="auto"/>
          <w:sz w:val="28"/>
          <w:szCs w:val="28"/>
          <w:highlight w:val="none"/>
        </w:rPr>
        <w:t>关键条款响应表</w:t>
      </w:r>
    </w:p>
    <w:p w14:paraId="559DD217">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937"/>
        <w:gridCol w:w="2060"/>
        <w:gridCol w:w="1534"/>
        <w:gridCol w:w="1287"/>
        <w:gridCol w:w="917"/>
        <w:gridCol w:w="1827"/>
      </w:tblGrid>
      <w:tr w14:paraId="3EFCB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547" w:type="pct"/>
            <w:noWrap w:val="0"/>
            <w:vAlign w:val="center"/>
          </w:tcPr>
          <w:p w14:paraId="54232B74">
            <w:pPr>
              <w:autoSpaceDE w:val="0"/>
              <w:autoSpaceDN w:val="0"/>
              <w:adjustRightInd w:val="0"/>
              <w:jc w:val="center"/>
              <w:rPr>
                <w:rFonts w:hint="eastAsia" w:ascii="宋体" w:hAnsi="宋体" w:cs="宋体"/>
                <w:b w:val="0"/>
                <w:bCs w:val="0"/>
                <w:color w:val="auto"/>
                <w:highlight w:val="none"/>
              </w:rPr>
            </w:pPr>
            <w:r>
              <w:rPr>
                <w:rFonts w:hint="eastAsia" w:ascii="宋体" w:hAnsi="宋体" w:cs="宋体"/>
                <w:b w:val="0"/>
                <w:bCs w:val="0"/>
                <w:color w:val="auto"/>
                <w:highlight w:val="none"/>
              </w:rPr>
              <w:t>用户需求书相应序号</w:t>
            </w:r>
          </w:p>
        </w:tc>
        <w:tc>
          <w:tcPr>
            <w:tcW w:w="1202" w:type="pct"/>
            <w:noWrap w:val="0"/>
            <w:vAlign w:val="center"/>
          </w:tcPr>
          <w:p w14:paraId="6C400277">
            <w:pPr>
              <w:autoSpaceDE w:val="0"/>
              <w:autoSpaceDN w:val="0"/>
              <w:adjustRightInd w:val="0"/>
              <w:jc w:val="center"/>
              <w:rPr>
                <w:rFonts w:hint="eastAsia" w:ascii="宋体" w:hAnsi="宋体" w:cs="宋体"/>
                <w:b w:val="0"/>
                <w:bCs w:val="0"/>
                <w:color w:val="auto"/>
                <w:highlight w:val="none"/>
              </w:rPr>
            </w:pPr>
            <w:r>
              <w:rPr>
                <w:rFonts w:hint="eastAsia" w:ascii="宋体" w:hAnsi="宋体" w:cs="宋体"/>
                <w:b w:val="0"/>
                <w:bCs w:val="0"/>
                <w:color w:val="auto"/>
                <w:highlight w:val="none"/>
              </w:rPr>
              <w:t>关键条款（★条款）相关内容</w:t>
            </w:r>
          </w:p>
        </w:tc>
        <w:tc>
          <w:tcPr>
            <w:tcW w:w="895" w:type="pct"/>
            <w:noWrap w:val="0"/>
            <w:vAlign w:val="center"/>
          </w:tcPr>
          <w:p w14:paraId="15BA1ADF">
            <w:pPr>
              <w:jc w:val="center"/>
              <w:rPr>
                <w:b w:val="0"/>
                <w:bCs w:val="0"/>
                <w:color w:val="auto"/>
                <w:highlight w:val="none"/>
              </w:rPr>
            </w:pPr>
            <w:r>
              <w:rPr>
                <w:rFonts w:hint="eastAsia"/>
                <w:b w:val="0"/>
                <w:bCs w:val="0"/>
                <w:color w:val="auto"/>
                <w:highlight w:val="none"/>
              </w:rPr>
              <w:t>投标响应的实际情况</w:t>
            </w:r>
          </w:p>
          <w:p w14:paraId="0F8425BD">
            <w:pPr>
              <w:jc w:val="center"/>
              <w:rPr>
                <w:rFonts w:hint="eastAsia" w:ascii="宋体" w:hAnsi="宋体" w:cs="宋体"/>
                <w:b w:val="0"/>
                <w:bCs w:val="0"/>
                <w:color w:val="auto"/>
                <w:highlight w:val="none"/>
              </w:rPr>
            </w:pPr>
            <w:r>
              <w:rPr>
                <w:rFonts w:hint="eastAsia"/>
                <w:b w:val="0"/>
                <w:bCs w:val="0"/>
                <w:color w:val="auto"/>
                <w:highlight w:val="none"/>
              </w:rPr>
              <w:t>（具体参数值或响应内容）</w:t>
            </w:r>
          </w:p>
        </w:tc>
        <w:tc>
          <w:tcPr>
            <w:tcW w:w="751" w:type="pct"/>
            <w:noWrap w:val="0"/>
            <w:vAlign w:val="center"/>
          </w:tcPr>
          <w:p w14:paraId="104BE794">
            <w:pPr>
              <w:jc w:val="center"/>
              <w:rPr>
                <w:b w:val="0"/>
                <w:bCs w:val="0"/>
                <w:color w:val="auto"/>
                <w:highlight w:val="none"/>
              </w:rPr>
            </w:pPr>
            <w:r>
              <w:rPr>
                <w:rFonts w:hint="eastAsia"/>
                <w:b w:val="0"/>
                <w:bCs w:val="0"/>
                <w:color w:val="auto"/>
                <w:highlight w:val="none"/>
              </w:rPr>
              <w:t>响应情况</w:t>
            </w:r>
          </w:p>
          <w:p w14:paraId="42599CDC">
            <w:pPr>
              <w:jc w:val="center"/>
              <w:rPr>
                <w:rFonts w:hint="eastAsia" w:ascii="宋体" w:hAnsi="宋体" w:cs="宋体"/>
                <w:b w:val="0"/>
                <w:bCs w:val="0"/>
                <w:color w:val="auto"/>
                <w:highlight w:val="none"/>
              </w:rPr>
            </w:pPr>
            <w:r>
              <w:rPr>
                <w:rFonts w:hint="eastAsia"/>
                <w:b w:val="0"/>
                <w:bCs w:val="0"/>
                <w:color w:val="auto"/>
                <w:highlight w:val="none"/>
              </w:rPr>
              <w:t>（正偏离/无偏离/负偏离）</w:t>
            </w:r>
          </w:p>
        </w:tc>
        <w:tc>
          <w:tcPr>
            <w:tcW w:w="535" w:type="pct"/>
            <w:noWrap w:val="0"/>
            <w:vAlign w:val="center"/>
          </w:tcPr>
          <w:p w14:paraId="63DB4988">
            <w:pPr>
              <w:jc w:val="center"/>
              <w:rPr>
                <w:rFonts w:hint="eastAsia" w:ascii="宋体" w:hAnsi="宋体" w:cs="宋体"/>
                <w:b w:val="0"/>
                <w:bCs w:val="0"/>
                <w:color w:val="auto"/>
                <w:highlight w:val="none"/>
              </w:rPr>
            </w:pPr>
            <w:r>
              <w:rPr>
                <w:rFonts w:hint="eastAsia"/>
                <w:b w:val="0"/>
                <w:bCs w:val="0"/>
                <w:color w:val="auto"/>
                <w:highlight w:val="none"/>
              </w:rPr>
              <w:t>差异说明</w:t>
            </w:r>
          </w:p>
        </w:tc>
        <w:tc>
          <w:tcPr>
            <w:tcW w:w="1066" w:type="pct"/>
            <w:noWrap w:val="0"/>
            <w:vAlign w:val="center"/>
          </w:tcPr>
          <w:p w14:paraId="0514E496">
            <w:pPr>
              <w:jc w:val="center"/>
              <w:rPr>
                <w:rFonts w:hint="eastAsia"/>
                <w:b w:val="0"/>
                <w:bCs w:val="0"/>
                <w:color w:val="auto"/>
                <w:highlight w:val="none"/>
              </w:rPr>
            </w:pPr>
            <w:r>
              <w:rPr>
                <w:rFonts w:hint="eastAsia"/>
                <w:b w:val="0"/>
                <w:bCs w:val="0"/>
                <w:color w:val="auto"/>
                <w:highlight w:val="none"/>
              </w:rPr>
              <w:t>对应页码（如有）</w:t>
            </w:r>
          </w:p>
        </w:tc>
      </w:tr>
      <w:tr w14:paraId="7C69E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547" w:type="pct"/>
            <w:noWrap w:val="0"/>
            <w:vAlign w:val="center"/>
          </w:tcPr>
          <w:p w14:paraId="4B13E02C">
            <w:pPr>
              <w:autoSpaceDE w:val="0"/>
              <w:autoSpaceDN w:val="0"/>
              <w:adjustRightInd w:val="0"/>
              <w:jc w:val="center"/>
              <w:rPr>
                <w:rFonts w:hint="eastAsia" w:ascii="宋体" w:hAnsi="宋体" w:cs="宋体"/>
                <w:b w:val="0"/>
                <w:bCs w:val="0"/>
                <w:color w:val="auto"/>
                <w:highlight w:val="none"/>
              </w:rPr>
            </w:pPr>
          </w:p>
        </w:tc>
        <w:tc>
          <w:tcPr>
            <w:tcW w:w="1202" w:type="pct"/>
            <w:noWrap w:val="0"/>
            <w:vAlign w:val="center"/>
          </w:tcPr>
          <w:p w14:paraId="61E6E317">
            <w:pPr>
              <w:autoSpaceDE w:val="0"/>
              <w:autoSpaceDN w:val="0"/>
              <w:adjustRightInd w:val="0"/>
              <w:jc w:val="center"/>
              <w:rPr>
                <w:rFonts w:hint="eastAsia" w:ascii="宋体" w:hAnsi="宋体" w:cs="宋体"/>
                <w:b w:val="0"/>
                <w:bCs w:val="0"/>
                <w:color w:val="auto"/>
                <w:sz w:val="22"/>
                <w:szCs w:val="22"/>
                <w:highlight w:val="none"/>
                <w:lang w:bidi="ar"/>
              </w:rPr>
            </w:pPr>
          </w:p>
        </w:tc>
        <w:tc>
          <w:tcPr>
            <w:tcW w:w="895" w:type="pct"/>
            <w:noWrap w:val="0"/>
            <w:vAlign w:val="center"/>
          </w:tcPr>
          <w:p w14:paraId="2FD8A563">
            <w:pPr>
              <w:autoSpaceDE w:val="0"/>
              <w:autoSpaceDN w:val="0"/>
              <w:adjustRightInd w:val="0"/>
              <w:jc w:val="center"/>
              <w:rPr>
                <w:rFonts w:hint="eastAsia" w:ascii="宋体" w:hAnsi="宋体" w:cs="宋体"/>
                <w:b w:val="0"/>
                <w:bCs w:val="0"/>
                <w:color w:val="auto"/>
                <w:highlight w:val="none"/>
              </w:rPr>
            </w:pPr>
          </w:p>
        </w:tc>
        <w:tc>
          <w:tcPr>
            <w:tcW w:w="751" w:type="pct"/>
            <w:noWrap w:val="0"/>
            <w:vAlign w:val="center"/>
          </w:tcPr>
          <w:p w14:paraId="25AA6F6B">
            <w:pPr>
              <w:autoSpaceDE w:val="0"/>
              <w:autoSpaceDN w:val="0"/>
              <w:adjustRightInd w:val="0"/>
              <w:jc w:val="center"/>
              <w:rPr>
                <w:rFonts w:hint="eastAsia" w:ascii="宋体" w:hAnsi="宋体" w:cs="宋体"/>
                <w:b w:val="0"/>
                <w:bCs w:val="0"/>
                <w:color w:val="auto"/>
                <w:highlight w:val="none"/>
              </w:rPr>
            </w:pPr>
          </w:p>
        </w:tc>
        <w:tc>
          <w:tcPr>
            <w:tcW w:w="535" w:type="pct"/>
            <w:noWrap w:val="0"/>
            <w:vAlign w:val="center"/>
          </w:tcPr>
          <w:p w14:paraId="466E9011">
            <w:pPr>
              <w:autoSpaceDE w:val="0"/>
              <w:autoSpaceDN w:val="0"/>
              <w:adjustRightInd w:val="0"/>
              <w:jc w:val="center"/>
              <w:rPr>
                <w:rFonts w:hint="eastAsia" w:ascii="宋体" w:hAnsi="宋体" w:cs="宋体"/>
                <w:b w:val="0"/>
                <w:bCs w:val="0"/>
                <w:color w:val="auto"/>
                <w:w w:val="80"/>
                <w:highlight w:val="none"/>
              </w:rPr>
            </w:pPr>
          </w:p>
        </w:tc>
        <w:tc>
          <w:tcPr>
            <w:tcW w:w="1066" w:type="pct"/>
            <w:noWrap w:val="0"/>
            <w:vAlign w:val="center"/>
          </w:tcPr>
          <w:p w14:paraId="367E092C">
            <w:pPr>
              <w:autoSpaceDE w:val="0"/>
              <w:autoSpaceDN w:val="0"/>
              <w:adjustRightInd w:val="0"/>
              <w:jc w:val="center"/>
              <w:rPr>
                <w:rFonts w:hint="eastAsia" w:ascii="宋体" w:hAnsi="宋体" w:cs="宋体"/>
                <w:b w:val="0"/>
                <w:bCs w:val="0"/>
                <w:color w:val="auto"/>
                <w:w w:val="80"/>
                <w:highlight w:val="none"/>
              </w:rPr>
            </w:pPr>
          </w:p>
        </w:tc>
      </w:tr>
      <w:tr w14:paraId="2735D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547" w:type="pct"/>
            <w:noWrap w:val="0"/>
            <w:vAlign w:val="center"/>
          </w:tcPr>
          <w:p w14:paraId="6888F996">
            <w:pPr>
              <w:autoSpaceDE w:val="0"/>
              <w:autoSpaceDN w:val="0"/>
              <w:adjustRightInd w:val="0"/>
              <w:jc w:val="center"/>
              <w:rPr>
                <w:rFonts w:hint="eastAsia" w:ascii="宋体" w:hAnsi="宋体" w:cs="宋体"/>
                <w:b w:val="0"/>
                <w:bCs w:val="0"/>
                <w:color w:val="auto"/>
                <w:highlight w:val="none"/>
              </w:rPr>
            </w:pPr>
          </w:p>
        </w:tc>
        <w:tc>
          <w:tcPr>
            <w:tcW w:w="1202" w:type="pct"/>
            <w:noWrap w:val="0"/>
            <w:vAlign w:val="center"/>
          </w:tcPr>
          <w:p w14:paraId="2101944F">
            <w:pPr>
              <w:autoSpaceDE w:val="0"/>
              <w:autoSpaceDN w:val="0"/>
              <w:adjustRightInd w:val="0"/>
              <w:jc w:val="center"/>
              <w:rPr>
                <w:rFonts w:hint="eastAsia" w:ascii="宋体" w:hAnsi="宋体" w:cs="宋体"/>
                <w:b w:val="0"/>
                <w:bCs w:val="0"/>
                <w:color w:val="auto"/>
                <w:highlight w:val="none"/>
              </w:rPr>
            </w:pPr>
          </w:p>
        </w:tc>
        <w:tc>
          <w:tcPr>
            <w:tcW w:w="895" w:type="pct"/>
            <w:noWrap w:val="0"/>
            <w:vAlign w:val="center"/>
          </w:tcPr>
          <w:p w14:paraId="00DFD594">
            <w:pPr>
              <w:autoSpaceDE w:val="0"/>
              <w:autoSpaceDN w:val="0"/>
              <w:adjustRightInd w:val="0"/>
              <w:jc w:val="center"/>
              <w:rPr>
                <w:rFonts w:hint="eastAsia" w:ascii="宋体" w:hAnsi="宋体" w:cs="宋体"/>
                <w:b w:val="0"/>
                <w:bCs w:val="0"/>
                <w:color w:val="auto"/>
                <w:highlight w:val="none"/>
              </w:rPr>
            </w:pPr>
          </w:p>
        </w:tc>
        <w:tc>
          <w:tcPr>
            <w:tcW w:w="751" w:type="pct"/>
            <w:noWrap w:val="0"/>
            <w:vAlign w:val="center"/>
          </w:tcPr>
          <w:p w14:paraId="1EB916F6">
            <w:pPr>
              <w:autoSpaceDE w:val="0"/>
              <w:autoSpaceDN w:val="0"/>
              <w:adjustRightInd w:val="0"/>
              <w:jc w:val="center"/>
              <w:rPr>
                <w:rFonts w:hint="eastAsia" w:ascii="宋体" w:hAnsi="宋体" w:cs="宋体"/>
                <w:b w:val="0"/>
                <w:bCs w:val="0"/>
                <w:color w:val="auto"/>
                <w:highlight w:val="none"/>
              </w:rPr>
            </w:pPr>
          </w:p>
        </w:tc>
        <w:tc>
          <w:tcPr>
            <w:tcW w:w="535" w:type="pct"/>
            <w:noWrap w:val="0"/>
            <w:vAlign w:val="center"/>
          </w:tcPr>
          <w:p w14:paraId="71AB86F6">
            <w:pPr>
              <w:autoSpaceDE w:val="0"/>
              <w:autoSpaceDN w:val="0"/>
              <w:adjustRightInd w:val="0"/>
              <w:jc w:val="center"/>
              <w:rPr>
                <w:rFonts w:hint="eastAsia" w:ascii="宋体" w:hAnsi="宋体" w:cs="宋体"/>
                <w:b w:val="0"/>
                <w:bCs w:val="0"/>
                <w:color w:val="auto"/>
                <w:w w:val="80"/>
                <w:highlight w:val="none"/>
              </w:rPr>
            </w:pPr>
          </w:p>
        </w:tc>
        <w:tc>
          <w:tcPr>
            <w:tcW w:w="1066" w:type="pct"/>
            <w:noWrap w:val="0"/>
            <w:vAlign w:val="center"/>
          </w:tcPr>
          <w:p w14:paraId="62D8EB08">
            <w:pPr>
              <w:autoSpaceDE w:val="0"/>
              <w:autoSpaceDN w:val="0"/>
              <w:adjustRightInd w:val="0"/>
              <w:jc w:val="center"/>
              <w:rPr>
                <w:rFonts w:hint="eastAsia" w:ascii="宋体" w:hAnsi="宋体" w:cs="宋体"/>
                <w:b w:val="0"/>
                <w:bCs w:val="0"/>
                <w:color w:val="auto"/>
                <w:w w:val="80"/>
                <w:highlight w:val="none"/>
              </w:rPr>
            </w:pPr>
          </w:p>
        </w:tc>
      </w:tr>
      <w:tr w14:paraId="4C0C9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547" w:type="pct"/>
            <w:noWrap w:val="0"/>
            <w:vAlign w:val="center"/>
          </w:tcPr>
          <w:p w14:paraId="63E38738">
            <w:pPr>
              <w:autoSpaceDE w:val="0"/>
              <w:autoSpaceDN w:val="0"/>
              <w:adjustRightInd w:val="0"/>
              <w:jc w:val="center"/>
              <w:rPr>
                <w:rFonts w:hint="eastAsia" w:ascii="宋体" w:hAnsi="宋体" w:cs="宋体"/>
                <w:b w:val="0"/>
                <w:bCs w:val="0"/>
                <w:color w:val="auto"/>
                <w:highlight w:val="none"/>
              </w:rPr>
            </w:pPr>
          </w:p>
        </w:tc>
        <w:tc>
          <w:tcPr>
            <w:tcW w:w="1202" w:type="pct"/>
            <w:noWrap w:val="0"/>
            <w:vAlign w:val="center"/>
          </w:tcPr>
          <w:p w14:paraId="3405AA85">
            <w:pPr>
              <w:autoSpaceDE w:val="0"/>
              <w:autoSpaceDN w:val="0"/>
              <w:adjustRightInd w:val="0"/>
              <w:jc w:val="center"/>
              <w:rPr>
                <w:rFonts w:hint="eastAsia" w:ascii="宋体" w:hAnsi="宋体" w:cs="宋体"/>
                <w:b w:val="0"/>
                <w:bCs w:val="0"/>
                <w:color w:val="auto"/>
                <w:highlight w:val="none"/>
              </w:rPr>
            </w:pPr>
          </w:p>
        </w:tc>
        <w:tc>
          <w:tcPr>
            <w:tcW w:w="895" w:type="pct"/>
            <w:noWrap w:val="0"/>
            <w:vAlign w:val="center"/>
          </w:tcPr>
          <w:p w14:paraId="5CF44F6F">
            <w:pPr>
              <w:autoSpaceDE w:val="0"/>
              <w:autoSpaceDN w:val="0"/>
              <w:adjustRightInd w:val="0"/>
              <w:jc w:val="center"/>
              <w:rPr>
                <w:rFonts w:hint="eastAsia" w:ascii="宋体" w:hAnsi="宋体" w:cs="宋体"/>
                <w:b w:val="0"/>
                <w:bCs w:val="0"/>
                <w:color w:val="auto"/>
                <w:highlight w:val="none"/>
              </w:rPr>
            </w:pPr>
          </w:p>
        </w:tc>
        <w:tc>
          <w:tcPr>
            <w:tcW w:w="751" w:type="pct"/>
            <w:noWrap w:val="0"/>
            <w:vAlign w:val="center"/>
          </w:tcPr>
          <w:p w14:paraId="4462F13C">
            <w:pPr>
              <w:autoSpaceDE w:val="0"/>
              <w:autoSpaceDN w:val="0"/>
              <w:adjustRightInd w:val="0"/>
              <w:jc w:val="center"/>
              <w:rPr>
                <w:rFonts w:hint="eastAsia" w:ascii="宋体" w:hAnsi="宋体" w:cs="宋体"/>
                <w:b w:val="0"/>
                <w:bCs w:val="0"/>
                <w:color w:val="auto"/>
                <w:highlight w:val="none"/>
              </w:rPr>
            </w:pPr>
          </w:p>
        </w:tc>
        <w:tc>
          <w:tcPr>
            <w:tcW w:w="535" w:type="pct"/>
            <w:noWrap w:val="0"/>
            <w:vAlign w:val="center"/>
          </w:tcPr>
          <w:p w14:paraId="39DE39F0">
            <w:pPr>
              <w:autoSpaceDE w:val="0"/>
              <w:autoSpaceDN w:val="0"/>
              <w:adjustRightInd w:val="0"/>
              <w:jc w:val="center"/>
              <w:rPr>
                <w:rFonts w:hint="eastAsia" w:ascii="宋体" w:hAnsi="宋体" w:cs="宋体"/>
                <w:b w:val="0"/>
                <w:bCs w:val="0"/>
                <w:color w:val="auto"/>
                <w:w w:val="80"/>
                <w:highlight w:val="none"/>
              </w:rPr>
            </w:pPr>
          </w:p>
        </w:tc>
        <w:tc>
          <w:tcPr>
            <w:tcW w:w="1066" w:type="pct"/>
            <w:noWrap w:val="0"/>
            <w:vAlign w:val="center"/>
          </w:tcPr>
          <w:p w14:paraId="622295CB">
            <w:pPr>
              <w:autoSpaceDE w:val="0"/>
              <w:autoSpaceDN w:val="0"/>
              <w:adjustRightInd w:val="0"/>
              <w:jc w:val="center"/>
              <w:rPr>
                <w:rFonts w:hint="eastAsia" w:ascii="宋体" w:hAnsi="宋体" w:cs="宋体"/>
                <w:b w:val="0"/>
                <w:bCs w:val="0"/>
                <w:color w:val="auto"/>
                <w:w w:val="80"/>
                <w:highlight w:val="none"/>
              </w:rPr>
            </w:pPr>
          </w:p>
        </w:tc>
      </w:tr>
      <w:tr w14:paraId="419BC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547" w:type="pct"/>
            <w:noWrap w:val="0"/>
            <w:vAlign w:val="center"/>
          </w:tcPr>
          <w:p w14:paraId="1D076B96">
            <w:pPr>
              <w:autoSpaceDE w:val="0"/>
              <w:autoSpaceDN w:val="0"/>
              <w:adjustRightInd w:val="0"/>
              <w:jc w:val="center"/>
              <w:rPr>
                <w:rFonts w:hint="eastAsia" w:ascii="宋体" w:hAnsi="宋体" w:cs="宋体"/>
                <w:b w:val="0"/>
                <w:bCs w:val="0"/>
                <w:color w:val="auto"/>
                <w:highlight w:val="none"/>
              </w:rPr>
            </w:pPr>
          </w:p>
        </w:tc>
        <w:tc>
          <w:tcPr>
            <w:tcW w:w="1202" w:type="pct"/>
            <w:noWrap w:val="0"/>
            <w:vAlign w:val="center"/>
          </w:tcPr>
          <w:p w14:paraId="5CD48BB4">
            <w:pPr>
              <w:autoSpaceDE w:val="0"/>
              <w:autoSpaceDN w:val="0"/>
              <w:adjustRightInd w:val="0"/>
              <w:jc w:val="center"/>
              <w:rPr>
                <w:rFonts w:hint="eastAsia" w:ascii="宋体" w:hAnsi="宋体" w:cs="宋体"/>
                <w:b w:val="0"/>
                <w:bCs w:val="0"/>
                <w:color w:val="auto"/>
                <w:highlight w:val="none"/>
              </w:rPr>
            </w:pPr>
          </w:p>
        </w:tc>
        <w:tc>
          <w:tcPr>
            <w:tcW w:w="895" w:type="pct"/>
            <w:noWrap w:val="0"/>
            <w:vAlign w:val="center"/>
          </w:tcPr>
          <w:p w14:paraId="1A106D51">
            <w:pPr>
              <w:autoSpaceDE w:val="0"/>
              <w:autoSpaceDN w:val="0"/>
              <w:adjustRightInd w:val="0"/>
              <w:jc w:val="center"/>
              <w:rPr>
                <w:rFonts w:hint="eastAsia" w:ascii="宋体" w:hAnsi="宋体" w:cs="宋体"/>
                <w:b w:val="0"/>
                <w:bCs w:val="0"/>
                <w:color w:val="auto"/>
                <w:highlight w:val="none"/>
              </w:rPr>
            </w:pPr>
          </w:p>
        </w:tc>
        <w:tc>
          <w:tcPr>
            <w:tcW w:w="751" w:type="pct"/>
            <w:noWrap w:val="0"/>
            <w:vAlign w:val="center"/>
          </w:tcPr>
          <w:p w14:paraId="455DFEE0">
            <w:pPr>
              <w:autoSpaceDE w:val="0"/>
              <w:autoSpaceDN w:val="0"/>
              <w:adjustRightInd w:val="0"/>
              <w:jc w:val="center"/>
              <w:rPr>
                <w:rFonts w:hint="eastAsia" w:ascii="宋体" w:hAnsi="宋体" w:cs="宋体"/>
                <w:b w:val="0"/>
                <w:bCs w:val="0"/>
                <w:color w:val="auto"/>
                <w:highlight w:val="none"/>
              </w:rPr>
            </w:pPr>
          </w:p>
        </w:tc>
        <w:tc>
          <w:tcPr>
            <w:tcW w:w="535" w:type="pct"/>
            <w:noWrap w:val="0"/>
            <w:vAlign w:val="center"/>
          </w:tcPr>
          <w:p w14:paraId="08C7C655">
            <w:pPr>
              <w:autoSpaceDE w:val="0"/>
              <w:autoSpaceDN w:val="0"/>
              <w:adjustRightInd w:val="0"/>
              <w:jc w:val="center"/>
              <w:rPr>
                <w:rFonts w:hint="eastAsia" w:ascii="宋体" w:hAnsi="宋体" w:cs="宋体"/>
                <w:b w:val="0"/>
                <w:bCs w:val="0"/>
                <w:color w:val="auto"/>
                <w:w w:val="80"/>
                <w:highlight w:val="none"/>
              </w:rPr>
            </w:pPr>
          </w:p>
        </w:tc>
        <w:tc>
          <w:tcPr>
            <w:tcW w:w="1066" w:type="pct"/>
            <w:noWrap w:val="0"/>
            <w:vAlign w:val="center"/>
          </w:tcPr>
          <w:p w14:paraId="15BCCD17">
            <w:pPr>
              <w:autoSpaceDE w:val="0"/>
              <w:autoSpaceDN w:val="0"/>
              <w:adjustRightInd w:val="0"/>
              <w:jc w:val="center"/>
              <w:rPr>
                <w:rFonts w:hint="eastAsia" w:ascii="宋体" w:hAnsi="宋体" w:cs="宋体"/>
                <w:b w:val="0"/>
                <w:bCs w:val="0"/>
                <w:color w:val="auto"/>
                <w:w w:val="80"/>
                <w:highlight w:val="none"/>
              </w:rPr>
            </w:pPr>
          </w:p>
        </w:tc>
      </w:tr>
      <w:tr w14:paraId="1D88C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72" w:hRule="atLeast"/>
        </w:trPr>
        <w:tc>
          <w:tcPr>
            <w:tcW w:w="547" w:type="pct"/>
            <w:noWrap w:val="0"/>
            <w:vAlign w:val="center"/>
          </w:tcPr>
          <w:p w14:paraId="15846029">
            <w:pPr>
              <w:autoSpaceDE w:val="0"/>
              <w:autoSpaceDN w:val="0"/>
              <w:adjustRightInd w:val="0"/>
              <w:jc w:val="center"/>
              <w:rPr>
                <w:rFonts w:hint="eastAsia" w:ascii="宋体" w:hAnsi="宋体" w:cs="宋体"/>
                <w:b w:val="0"/>
                <w:bCs w:val="0"/>
                <w:color w:val="auto"/>
                <w:highlight w:val="none"/>
              </w:rPr>
            </w:pPr>
          </w:p>
        </w:tc>
        <w:tc>
          <w:tcPr>
            <w:tcW w:w="1202" w:type="pct"/>
            <w:noWrap w:val="0"/>
            <w:vAlign w:val="center"/>
          </w:tcPr>
          <w:p w14:paraId="66553F76">
            <w:pPr>
              <w:autoSpaceDE w:val="0"/>
              <w:autoSpaceDN w:val="0"/>
              <w:adjustRightInd w:val="0"/>
              <w:jc w:val="center"/>
              <w:rPr>
                <w:rFonts w:hint="eastAsia" w:ascii="宋体" w:hAnsi="宋体" w:cs="宋体"/>
                <w:b w:val="0"/>
                <w:bCs w:val="0"/>
                <w:color w:val="auto"/>
                <w:highlight w:val="none"/>
              </w:rPr>
            </w:pPr>
          </w:p>
        </w:tc>
        <w:tc>
          <w:tcPr>
            <w:tcW w:w="895" w:type="pct"/>
            <w:noWrap w:val="0"/>
            <w:vAlign w:val="center"/>
          </w:tcPr>
          <w:p w14:paraId="40B832AC">
            <w:pPr>
              <w:autoSpaceDE w:val="0"/>
              <w:autoSpaceDN w:val="0"/>
              <w:adjustRightInd w:val="0"/>
              <w:jc w:val="center"/>
              <w:rPr>
                <w:rFonts w:hint="eastAsia" w:ascii="宋体" w:hAnsi="宋体" w:cs="宋体"/>
                <w:b w:val="0"/>
                <w:bCs w:val="0"/>
                <w:color w:val="auto"/>
                <w:highlight w:val="none"/>
              </w:rPr>
            </w:pPr>
          </w:p>
        </w:tc>
        <w:tc>
          <w:tcPr>
            <w:tcW w:w="751" w:type="pct"/>
            <w:noWrap w:val="0"/>
            <w:vAlign w:val="center"/>
          </w:tcPr>
          <w:p w14:paraId="170C9F8F">
            <w:pPr>
              <w:autoSpaceDE w:val="0"/>
              <w:autoSpaceDN w:val="0"/>
              <w:adjustRightInd w:val="0"/>
              <w:jc w:val="center"/>
              <w:rPr>
                <w:rFonts w:hint="eastAsia" w:ascii="宋体" w:hAnsi="宋体" w:cs="宋体"/>
                <w:b w:val="0"/>
                <w:bCs w:val="0"/>
                <w:color w:val="auto"/>
                <w:highlight w:val="none"/>
              </w:rPr>
            </w:pPr>
          </w:p>
        </w:tc>
        <w:tc>
          <w:tcPr>
            <w:tcW w:w="535" w:type="pct"/>
            <w:noWrap w:val="0"/>
            <w:vAlign w:val="center"/>
          </w:tcPr>
          <w:p w14:paraId="41F2E646">
            <w:pPr>
              <w:autoSpaceDE w:val="0"/>
              <w:autoSpaceDN w:val="0"/>
              <w:adjustRightInd w:val="0"/>
              <w:jc w:val="center"/>
              <w:rPr>
                <w:rFonts w:hint="eastAsia" w:ascii="宋体" w:hAnsi="宋体" w:cs="宋体"/>
                <w:b w:val="0"/>
                <w:bCs w:val="0"/>
                <w:color w:val="auto"/>
                <w:w w:val="80"/>
                <w:highlight w:val="none"/>
              </w:rPr>
            </w:pPr>
          </w:p>
        </w:tc>
        <w:tc>
          <w:tcPr>
            <w:tcW w:w="1066" w:type="pct"/>
            <w:noWrap w:val="0"/>
            <w:vAlign w:val="center"/>
          </w:tcPr>
          <w:p w14:paraId="270E4EEF">
            <w:pPr>
              <w:autoSpaceDE w:val="0"/>
              <w:autoSpaceDN w:val="0"/>
              <w:adjustRightInd w:val="0"/>
              <w:jc w:val="center"/>
              <w:rPr>
                <w:rFonts w:hint="eastAsia" w:ascii="宋体" w:hAnsi="宋体" w:cs="宋体"/>
                <w:b w:val="0"/>
                <w:bCs w:val="0"/>
                <w:color w:val="auto"/>
                <w:w w:val="80"/>
                <w:highlight w:val="none"/>
              </w:rPr>
            </w:pPr>
          </w:p>
        </w:tc>
      </w:tr>
    </w:tbl>
    <w:p w14:paraId="226DD7FD">
      <w:pPr>
        <w:spacing w:line="360" w:lineRule="auto"/>
        <w:rPr>
          <w:rFonts w:hint="eastAsia" w:ascii="宋体" w:hAnsi="宋体" w:cs="宋体"/>
          <w:color w:val="auto"/>
          <w:sz w:val="24"/>
          <w:highlight w:val="none"/>
        </w:rPr>
      </w:pPr>
    </w:p>
    <w:p w14:paraId="6DC15957">
      <w:pPr>
        <w:spacing w:line="360" w:lineRule="auto"/>
        <w:ind w:firstLine="422" w:firstLineChars="200"/>
        <w:rPr>
          <w:rFonts w:hint="eastAsia" w:ascii="宋体" w:hAnsi="宋体" w:eastAsia="宋体" w:cs="宋体"/>
          <w:color w:val="auto"/>
          <w:sz w:val="21"/>
          <w:szCs w:val="21"/>
          <w:highlight w:val="none"/>
        </w:rPr>
      </w:pPr>
      <w:r>
        <w:rPr>
          <w:rFonts w:hint="eastAsia" w:ascii="宋体" w:hAnsi="宋体" w:cs="宋体"/>
          <w:b/>
          <w:color w:val="auto"/>
          <w:highlight w:val="none"/>
        </w:rPr>
        <w:t>[说明]</w:t>
      </w:r>
      <w:r>
        <w:rPr>
          <w:rFonts w:hint="eastAsia" w:ascii="宋体" w:hAnsi="宋体" w:cs="宋体"/>
          <w:color w:val="auto"/>
          <w:highlight w:val="none"/>
        </w:rPr>
        <w:t xml:space="preserve"> </w:t>
      </w:r>
      <w:r>
        <w:rPr>
          <w:rFonts w:hint="eastAsia" w:ascii="宋体" w:hAnsi="宋体" w:eastAsia="宋体" w:cs="宋体"/>
          <w:color w:val="auto"/>
          <w:sz w:val="21"/>
          <w:szCs w:val="21"/>
          <w:highlight w:val="none"/>
        </w:rPr>
        <w:t>1.投标人必须对招标文件用户需求书的带“★”的条款内容逐条响应，如果有偏离的条款应具体、明确表述。</w:t>
      </w:r>
    </w:p>
    <w:p w14:paraId="2424B1C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2.如上述条款有要求提供证明材料的按顺序附在本表后</w:t>
      </w:r>
      <w:r>
        <w:rPr>
          <w:rFonts w:hint="eastAsia" w:ascii="宋体" w:hAnsi="宋体" w:eastAsia="宋体" w:cs="宋体"/>
          <w:color w:val="auto"/>
          <w:sz w:val="21"/>
          <w:szCs w:val="21"/>
          <w:highlight w:val="none"/>
          <w:lang w:val="en-US" w:eastAsia="zh-CN"/>
        </w:rPr>
        <w:t>并</w:t>
      </w:r>
      <w:r>
        <w:rPr>
          <w:rFonts w:hint="eastAsia" w:ascii="宋体" w:hAnsi="宋体" w:eastAsia="宋体" w:cs="宋体"/>
          <w:color w:val="auto"/>
          <w:sz w:val="21"/>
          <w:szCs w:val="21"/>
          <w:highlight w:val="none"/>
        </w:rPr>
        <w:t>在</w:t>
      </w:r>
      <w:r>
        <w:rPr>
          <w:rFonts w:hint="eastAsia" w:ascii="宋体" w:hAnsi="宋体" w:eastAsia="宋体" w:cs="宋体"/>
          <w:color w:val="auto"/>
          <w:sz w:val="21"/>
          <w:szCs w:val="21"/>
          <w:highlight w:val="none"/>
          <w:lang w:eastAsia="zh-CN"/>
        </w:rPr>
        <w:t>“对应页码（如有）”</w:t>
      </w:r>
      <w:r>
        <w:rPr>
          <w:rFonts w:hint="eastAsia" w:ascii="宋体" w:hAnsi="宋体" w:eastAsia="宋体" w:cs="宋体"/>
          <w:color w:val="auto"/>
          <w:sz w:val="21"/>
          <w:szCs w:val="21"/>
          <w:highlight w:val="none"/>
        </w:rPr>
        <w:t>栏增加标注证明材料的页码，否则不予认定。</w:t>
      </w:r>
    </w:p>
    <w:p w14:paraId="49B97021">
      <w:pPr>
        <w:spacing w:line="360" w:lineRule="auto"/>
        <w:ind w:firstLine="420" w:firstLineChars="20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3.当招标文件中未设置“★”项条款时，应在此表中直接填写：本项目未设置“★”条款。</w:t>
      </w:r>
    </w:p>
    <w:p w14:paraId="7F86BCAD">
      <w:pPr>
        <w:autoSpaceDE w:val="0"/>
        <w:autoSpaceDN w:val="0"/>
        <w:adjustRightInd w:val="0"/>
        <w:jc w:val="left"/>
        <w:rPr>
          <w:rFonts w:hint="eastAsia" w:ascii="宋体" w:hAnsi="宋体"/>
        </w:rPr>
      </w:pPr>
    </w:p>
    <w:p w14:paraId="748012AD">
      <w:pPr>
        <w:spacing w:line="360" w:lineRule="auto"/>
        <w:jc w:val="left"/>
        <w:rPr>
          <w:rFonts w:hint="eastAsia" w:ascii="宋体" w:hAnsi="宋体" w:cs="宋体"/>
          <w:color w:val="auto"/>
          <w:sz w:val="24"/>
          <w:highlight w:val="none"/>
        </w:rPr>
      </w:pPr>
    </w:p>
    <w:p w14:paraId="453B920D">
      <w:pPr>
        <w:spacing w:line="480" w:lineRule="auto"/>
        <w:ind w:firstLine="3990" w:firstLineChars="1900"/>
        <w:rPr>
          <w:rFonts w:hint="eastAsia" w:ascii="宋体" w:hAnsi="宋体" w:cs="宋体"/>
          <w:color w:val="auto"/>
          <w:szCs w:val="22"/>
          <w:highlight w:val="none"/>
        </w:rPr>
      </w:pPr>
      <w:r>
        <w:rPr>
          <w:rFonts w:hint="eastAsia" w:ascii="宋体" w:hAnsi="宋体" w:cs="宋体"/>
          <w:color w:val="auto"/>
          <w:szCs w:val="22"/>
          <w:highlight w:val="none"/>
        </w:rPr>
        <w:t>投标人名称:（盖章）</w:t>
      </w:r>
    </w:p>
    <w:p w14:paraId="42022F36">
      <w:pPr>
        <w:spacing w:line="480" w:lineRule="auto"/>
        <w:ind w:firstLine="3990" w:firstLineChars="1900"/>
        <w:rPr>
          <w:rFonts w:hint="eastAsia" w:ascii="宋体" w:hAnsi="宋体" w:cs="宋体"/>
          <w:color w:val="auto"/>
          <w:szCs w:val="22"/>
          <w:highlight w:val="none"/>
        </w:rPr>
      </w:pPr>
      <w:r>
        <w:rPr>
          <w:rFonts w:hint="eastAsia" w:ascii="宋体" w:hAnsi="宋体" w:cs="宋体"/>
          <w:color w:val="auto"/>
          <w:szCs w:val="22"/>
          <w:highlight w:val="none"/>
        </w:rPr>
        <w:t>日期：    年   月   日</w:t>
      </w:r>
    </w:p>
    <w:p w14:paraId="4AB5BFC0">
      <w:pPr>
        <w:tabs>
          <w:tab w:val="left" w:pos="676"/>
          <w:tab w:val="left" w:pos="2330"/>
          <w:tab w:val="left" w:pos="9230"/>
        </w:tabs>
        <w:autoSpaceDE w:val="0"/>
        <w:autoSpaceDN w:val="0"/>
        <w:adjustRightInd w:val="0"/>
        <w:jc w:val="center"/>
        <w:rPr>
          <w:rFonts w:hint="eastAsia" w:ascii="宋体" w:hAnsi="宋体" w:cs="宋体"/>
          <w:color w:val="auto"/>
          <w:highlight w:val="none"/>
        </w:rPr>
      </w:pPr>
    </w:p>
    <w:p w14:paraId="24F6E6F6">
      <w:pPr>
        <w:tabs>
          <w:tab w:val="left" w:pos="676"/>
          <w:tab w:val="left" w:pos="2330"/>
          <w:tab w:val="left" w:pos="9230"/>
        </w:tabs>
        <w:autoSpaceDE w:val="0"/>
        <w:autoSpaceDN w:val="0"/>
        <w:adjustRightInd w:val="0"/>
        <w:rPr>
          <w:rFonts w:hint="eastAsia" w:ascii="宋体" w:hAnsi="宋体" w:cs="宋体"/>
          <w:b/>
          <w:color w:val="auto"/>
          <w:sz w:val="24"/>
          <w:highlight w:val="none"/>
        </w:rPr>
      </w:pPr>
      <w:r>
        <w:rPr>
          <w:rFonts w:hint="eastAsia" w:ascii="宋体" w:hAnsi="宋体" w:cs="宋体"/>
          <w:b/>
          <w:color w:val="auto"/>
          <w:sz w:val="24"/>
          <w:highlight w:val="none"/>
        </w:rPr>
        <w:br w:type="page"/>
      </w:r>
      <w:r>
        <w:rPr>
          <w:rFonts w:hint="eastAsia" w:ascii="宋体" w:hAnsi="宋体" w:cs="宋体"/>
          <w:b/>
          <w:color w:val="auto"/>
          <w:sz w:val="24"/>
          <w:highlight w:val="none"/>
        </w:rPr>
        <w:t>格式6.2</w:t>
      </w:r>
    </w:p>
    <w:p w14:paraId="3AB0DB7B">
      <w:pPr>
        <w:spacing w:line="360" w:lineRule="auto"/>
        <w:ind w:firstLine="425"/>
        <w:jc w:val="center"/>
        <w:rPr>
          <w:rFonts w:hint="eastAsia" w:ascii="宋体" w:hAnsi="宋体" w:cs="宋体"/>
          <w:b/>
          <w:color w:val="auto"/>
          <w:sz w:val="28"/>
          <w:szCs w:val="28"/>
          <w:highlight w:val="none"/>
          <w:lang w:val="en-US" w:eastAsia="zh-CN"/>
        </w:rPr>
      </w:pPr>
      <w:r>
        <w:rPr>
          <w:rFonts w:hint="eastAsia" w:ascii="宋体" w:hAnsi="宋体"/>
          <w:b/>
          <w:sz w:val="28"/>
          <w:szCs w:val="28"/>
        </w:rPr>
        <w:t>项目重点、难点理解分析</w:t>
      </w:r>
    </w:p>
    <w:p w14:paraId="3E74B257">
      <w:pPr>
        <w:spacing w:line="360" w:lineRule="auto"/>
        <w:ind w:firstLine="425"/>
        <w:rPr>
          <w:rFonts w:hint="eastAsia" w:ascii="宋体" w:hAnsi="宋体" w:cs="宋体"/>
          <w:color w:val="auto"/>
          <w:highlight w:val="none"/>
        </w:rPr>
      </w:pPr>
    </w:p>
    <w:p w14:paraId="2BF84F41">
      <w:pPr>
        <w:spacing w:line="360" w:lineRule="auto"/>
        <w:ind w:firstLine="0"/>
        <w:rPr>
          <w:rFonts w:hint="eastAsia" w:ascii="宋体" w:hAnsi="宋体" w:cs="宋体"/>
          <w:color w:val="auto"/>
          <w:highlight w:val="none"/>
        </w:rPr>
      </w:pPr>
      <w:r>
        <w:rPr>
          <w:rFonts w:hint="eastAsia" w:ascii="宋体" w:hAnsi="宋体" w:cs="宋体"/>
          <w:color w:val="auto"/>
          <w:highlight w:val="none"/>
        </w:rPr>
        <w:t>投标人应根据招标文件《用户需求书》及评审内容填写。</w:t>
      </w:r>
    </w:p>
    <w:p w14:paraId="5A4A4D71">
      <w:pPr>
        <w:spacing w:line="360" w:lineRule="auto"/>
        <w:ind w:firstLine="425"/>
        <w:jc w:val="center"/>
        <w:rPr>
          <w:rFonts w:hint="eastAsia" w:ascii="宋体" w:hAnsi="宋体" w:cs="宋体"/>
          <w:b/>
          <w:color w:val="auto"/>
          <w:sz w:val="28"/>
          <w:szCs w:val="28"/>
          <w:highlight w:val="none"/>
          <w:lang w:val="en-US" w:eastAsia="zh-CN"/>
        </w:rPr>
      </w:pPr>
    </w:p>
    <w:p w14:paraId="1D54A373">
      <w:pPr>
        <w:bidi w:val="0"/>
        <w:rPr>
          <w:rFonts w:hint="eastAsia"/>
          <w:highlight w:val="none"/>
          <w:lang w:val="en-US" w:eastAsia="zh-CN"/>
        </w:rPr>
      </w:pPr>
    </w:p>
    <w:p w14:paraId="1A0181FC">
      <w:pPr>
        <w:tabs>
          <w:tab w:val="left" w:pos="676"/>
          <w:tab w:val="left" w:pos="2330"/>
          <w:tab w:val="left" w:pos="9230"/>
        </w:tabs>
        <w:autoSpaceDE w:val="0"/>
        <w:autoSpaceDN w:val="0"/>
        <w:adjustRightInd w:val="0"/>
        <w:rPr>
          <w:rFonts w:hint="eastAsia" w:ascii="宋体" w:hAnsi="宋体" w:eastAsia="宋体" w:cs="宋体"/>
          <w:b/>
          <w:color w:val="auto"/>
          <w:sz w:val="24"/>
          <w:highlight w:val="none"/>
          <w:lang w:eastAsia="zh-CN"/>
        </w:rPr>
      </w:pPr>
      <w:r>
        <w:rPr>
          <w:rFonts w:hint="eastAsia" w:ascii="宋体" w:hAnsi="宋体" w:cs="宋体"/>
          <w:b/>
          <w:color w:val="auto"/>
          <w:sz w:val="24"/>
          <w:highlight w:val="none"/>
        </w:rPr>
        <w:t>格式6.</w:t>
      </w:r>
      <w:r>
        <w:rPr>
          <w:rFonts w:hint="eastAsia" w:ascii="宋体" w:hAnsi="宋体" w:cs="宋体"/>
          <w:b/>
          <w:color w:val="auto"/>
          <w:sz w:val="24"/>
          <w:highlight w:val="none"/>
          <w:lang w:val="en-US" w:eastAsia="zh-CN"/>
        </w:rPr>
        <w:t>3</w:t>
      </w:r>
    </w:p>
    <w:p w14:paraId="3B8D1CC0">
      <w:pPr>
        <w:pStyle w:val="13"/>
        <w:rPr>
          <w:rFonts w:hint="eastAsia"/>
          <w:highlight w:val="none"/>
          <w:lang w:val="en-US" w:eastAsia="zh-CN"/>
        </w:rPr>
      </w:pPr>
    </w:p>
    <w:p w14:paraId="504F8B8F">
      <w:pPr>
        <w:spacing w:line="360" w:lineRule="auto"/>
        <w:ind w:firstLine="425"/>
        <w:jc w:val="center"/>
        <w:rPr>
          <w:rFonts w:hint="eastAsia" w:ascii="宋体" w:hAnsi="宋体" w:eastAsia="宋体" w:cs="宋体"/>
          <w:b/>
          <w:color w:val="auto"/>
          <w:sz w:val="28"/>
          <w:szCs w:val="28"/>
          <w:highlight w:val="none"/>
          <w:lang w:val="en-US" w:eastAsia="zh-CN"/>
        </w:rPr>
      </w:pPr>
      <w:r>
        <w:rPr>
          <w:rFonts w:hint="eastAsia" w:ascii="宋体" w:hAnsi="宋体"/>
          <w:b/>
          <w:bCs/>
          <w:sz w:val="28"/>
          <w:szCs w:val="28"/>
        </w:rPr>
        <w:t>服务方案</w:t>
      </w:r>
    </w:p>
    <w:p w14:paraId="149A7BA1">
      <w:pPr>
        <w:spacing w:line="360" w:lineRule="auto"/>
        <w:ind w:firstLine="425"/>
        <w:jc w:val="center"/>
        <w:rPr>
          <w:rFonts w:hint="eastAsia" w:ascii="宋体" w:hAnsi="宋体" w:eastAsia="宋体" w:cs="宋体"/>
          <w:b/>
          <w:color w:val="auto"/>
          <w:sz w:val="28"/>
          <w:szCs w:val="28"/>
          <w:highlight w:val="none"/>
        </w:rPr>
      </w:pPr>
    </w:p>
    <w:p w14:paraId="1742D8E0">
      <w:pPr>
        <w:spacing w:line="360" w:lineRule="auto"/>
        <w:ind w:firstLine="0"/>
        <w:rPr>
          <w:rFonts w:hint="eastAsia" w:ascii="宋体" w:hAnsi="宋体" w:cs="宋体"/>
          <w:color w:val="auto"/>
          <w:highlight w:val="none"/>
        </w:rPr>
      </w:pPr>
      <w:r>
        <w:rPr>
          <w:rFonts w:hint="eastAsia" w:ascii="宋体" w:hAnsi="宋体" w:cs="宋体"/>
          <w:color w:val="auto"/>
          <w:highlight w:val="none"/>
        </w:rPr>
        <w:t>投标人应根据招标文件《用户需求书》及评审内容填写。</w:t>
      </w:r>
    </w:p>
    <w:p w14:paraId="25E65855">
      <w:pPr>
        <w:spacing w:line="360" w:lineRule="auto"/>
        <w:ind w:firstLine="425"/>
        <w:jc w:val="center"/>
        <w:rPr>
          <w:rFonts w:hint="eastAsia" w:ascii="宋体" w:hAnsi="宋体" w:cs="宋体"/>
          <w:b/>
          <w:color w:val="auto"/>
          <w:sz w:val="28"/>
          <w:szCs w:val="28"/>
          <w:highlight w:val="none"/>
          <w:lang w:val="en-US" w:eastAsia="zh-CN"/>
        </w:rPr>
      </w:pPr>
    </w:p>
    <w:p w14:paraId="7E0D1292">
      <w:pPr>
        <w:spacing w:line="360" w:lineRule="auto"/>
        <w:jc w:val="left"/>
        <w:rPr>
          <w:rFonts w:hint="eastAsia" w:ascii="宋体" w:hAnsi="宋体" w:cs="宋体"/>
          <w:b/>
          <w:color w:val="auto"/>
          <w:sz w:val="24"/>
          <w:highlight w:val="none"/>
        </w:rPr>
      </w:pPr>
    </w:p>
    <w:p w14:paraId="0B1EA788">
      <w:pPr>
        <w:spacing w:line="360" w:lineRule="auto"/>
        <w:jc w:val="left"/>
        <w:rPr>
          <w:rFonts w:hint="eastAsia" w:ascii="宋体" w:hAnsi="宋体" w:eastAsia="宋体" w:cs="宋体"/>
          <w:b/>
          <w:color w:val="auto"/>
          <w:sz w:val="24"/>
          <w:highlight w:val="none"/>
          <w:lang w:eastAsia="zh-CN"/>
        </w:rPr>
      </w:pPr>
      <w:r>
        <w:rPr>
          <w:rFonts w:hint="eastAsia" w:ascii="宋体" w:hAnsi="宋体" w:cs="宋体"/>
          <w:b/>
          <w:color w:val="auto"/>
          <w:sz w:val="24"/>
          <w:highlight w:val="none"/>
        </w:rPr>
        <w:t>格式6.</w:t>
      </w:r>
      <w:r>
        <w:rPr>
          <w:rFonts w:hint="eastAsia" w:ascii="宋体" w:hAnsi="宋体" w:cs="宋体"/>
          <w:b/>
          <w:color w:val="auto"/>
          <w:sz w:val="24"/>
          <w:highlight w:val="none"/>
          <w:lang w:val="en-US" w:eastAsia="zh-CN"/>
        </w:rPr>
        <w:t>4</w:t>
      </w:r>
    </w:p>
    <w:p w14:paraId="333ACBF9">
      <w:pPr>
        <w:spacing w:line="360" w:lineRule="auto"/>
        <w:ind w:firstLine="425"/>
        <w:jc w:val="center"/>
        <w:rPr>
          <w:rFonts w:hint="eastAsia" w:ascii="宋体" w:hAnsi="宋体" w:cs="宋体"/>
          <w:b/>
          <w:color w:val="auto"/>
          <w:sz w:val="28"/>
          <w:szCs w:val="28"/>
          <w:highlight w:val="none"/>
        </w:rPr>
      </w:pPr>
      <w:r>
        <w:rPr>
          <w:rFonts w:hint="eastAsia" w:ascii="宋体" w:hAnsi="宋体"/>
          <w:b/>
          <w:sz w:val="28"/>
        </w:rPr>
        <w:t>质量保证措施</w:t>
      </w:r>
    </w:p>
    <w:p w14:paraId="335EE3CB">
      <w:pPr>
        <w:spacing w:line="360" w:lineRule="auto"/>
        <w:ind w:left="315" w:hanging="315" w:hangingChars="150"/>
        <w:rPr>
          <w:rFonts w:hint="eastAsia" w:ascii="宋体" w:hAnsi="宋体" w:cs="宋体"/>
          <w:color w:val="auto"/>
          <w:highlight w:val="none"/>
        </w:rPr>
      </w:pPr>
      <w:r>
        <w:rPr>
          <w:rFonts w:hint="eastAsia" w:ascii="宋体" w:hAnsi="宋体" w:cs="宋体"/>
          <w:color w:val="auto"/>
          <w:highlight w:val="none"/>
        </w:rPr>
        <w:t xml:space="preserve">    </w:t>
      </w:r>
    </w:p>
    <w:p w14:paraId="3679057A">
      <w:pPr>
        <w:spacing w:line="360" w:lineRule="auto"/>
        <w:ind w:firstLine="0"/>
        <w:rPr>
          <w:rFonts w:hint="eastAsia" w:ascii="宋体" w:hAnsi="宋体" w:cs="宋体"/>
          <w:color w:val="auto"/>
          <w:highlight w:val="none"/>
        </w:rPr>
      </w:pPr>
      <w:r>
        <w:rPr>
          <w:rFonts w:hint="eastAsia" w:ascii="宋体" w:hAnsi="宋体" w:cs="宋体"/>
          <w:color w:val="auto"/>
          <w:highlight w:val="none"/>
        </w:rPr>
        <w:t>投标人应根据招标文件《用户需求书》及评审内容填写。</w:t>
      </w:r>
    </w:p>
    <w:p w14:paraId="16D7E368">
      <w:pPr>
        <w:spacing w:line="360" w:lineRule="auto"/>
        <w:rPr>
          <w:rFonts w:hint="eastAsia" w:ascii="宋体" w:hAnsi="宋体" w:cs="宋体"/>
          <w:b/>
          <w:color w:val="auto"/>
          <w:sz w:val="24"/>
          <w:highlight w:val="none"/>
        </w:rPr>
      </w:pPr>
    </w:p>
    <w:p w14:paraId="14B6DAE8">
      <w:pPr>
        <w:pStyle w:val="13"/>
        <w:rPr>
          <w:rFonts w:hint="eastAsia"/>
          <w:highlight w:val="none"/>
        </w:rPr>
      </w:pPr>
    </w:p>
    <w:p w14:paraId="31B7F0B0">
      <w:pPr>
        <w:spacing w:line="360" w:lineRule="auto"/>
        <w:jc w:val="left"/>
        <w:rPr>
          <w:rFonts w:hint="eastAsia" w:ascii="宋体" w:hAnsi="宋体" w:eastAsia="宋体" w:cs="宋体"/>
          <w:b/>
          <w:color w:val="auto"/>
          <w:sz w:val="24"/>
          <w:highlight w:val="none"/>
          <w:lang w:eastAsia="zh-CN"/>
        </w:rPr>
      </w:pPr>
      <w:r>
        <w:rPr>
          <w:rFonts w:hint="eastAsia" w:ascii="宋体" w:hAnsi="宋体" w:cs="宋体"/>
          <w:b/>
          <w:color w:val="auto"/>
          <w:sz w:val="24"/>
          <w:highlight w:val="none"/>
        </w:rPr>
        <w:t>格式6.</w:t>
      </w:r>
      <w:r>
        <w:rPr>
          <w:rFonts w:hint="eastAsia" w:ascii="宋体" w:hAnsi="宋体" w:cs="宋体"/>
          <w:b/>
          <w:color w:val="auto"/>
          <w:sz w:val="24"/>
          <w:highlight w:val="none"/>
          <w:lang w:val="en-US" w:eastAsia="zh-CN"/>
        </w:rPr>
        <w:t>5</w:t>
      </w:r>
    </w:p>
    <w:p w14:paraId="50FE31CE">
      <w:pPr>
        <w:spacing w:line="360" w:lineRule="auto"/>
        <w:ind w:firstLine="425"/>
        <w:jc w:val="center"/>
        <w:rPr>
          <w:rFonts w:hint="eastAsia" w:ascii="宋体" w:hAnsi="宋体" w:cs="宋体"/>
          <w:b/>
          <w:color w:val="auto"/>
          <w:sz w:val="28"/>
          <w:szCs w:val="28"/>
          <w:highlight w:val="none"/>
          <w:lang w:eastAsia="zh-CN"/>
        </w:rPr>
      </w:pPr>
      <w:r>
        <w:rPr>
          <w:rFonts w:hint="eastAsia" w:ascii="宋体" w:hAnsi="宋体" w:cs="宋体"/>
          <w:b/>
          <w:color w:val="auto"/>
          <w:sz w:val="28"/>
          <w:szCs w:val="28"/>
          <w:highlight w:val="none"/>
          <w:lang w:eastAsia="zh-CN"/>
        </w:rPr>
        <w:t>综合服务能力</w:t>
      </w:r>
    </w:p>
    <w:p w14:paraId="19A84D25">
      <w:pPr>
        <w:spacing w:line="360" w:lineRule="auto"/>
        <w:ind w:firstLine="0"/>
        <w:rPr>
          <w:rFonts w:hint="eastAsia" w:ascii="宋体" w:hAnsi="宋体" w:cs="宋体"/>
          <w:color w:val="auto"/>
          <w:highlight w:val="none"/>
        </w:rPr>
      </w:pPr>
      <w:r>
        <w:rPr>
          <w:rFonts w:hint="eastAsia" w:ascii="宋体" w:hAnsi="宋体" w:cs="宋体"/>
          <w:color w:val="auto"/>
          <w:highlight w:val="none"/>
        </w:rPr>
        <w:t>投标人应根据招标文件《用户需求书》及评审内容填写。</w:t>
      </w:r>
    </w:p>
    <w:p w14:paraId="2E04A074">
      <w:pPr>
        <w:pStyle w:val="13"/>
        <w:rPr>
          <w:rFonts w:hint="eastAsia"/>
        </w:rPr>
      </w:pPr>
    </w:p>
    <w:p w14:paraId="61C5C9A0">
      <w:pPr>
        <w:spacing w:line="360" w:lineRule="auto"/>
        <w:jc w:val="left"/>
        <w:rPr>
          <w:rFonts w:hint="eastAsia" w:ascii="宋体" w:hAnsi="宋体" w:eastAsia="宋体" w:cs="宋体"/>
          <w:b/>
          <w:color w:val="auto"/>
          <w:sz w:val="24"/>
          <w:highlight w:val="none"/>
          <w:lang w:eastAsia="zh-CN"/>
        </w:rPr>
      </w:pPr>
      <w:r>
        <w:rPr>
          <w:rFonts w:hint="eastAsia" w:ascii="宋体" w:hAnsi="宋体" w:cs="宋体"/>
          <w:b/>
          <w:color w:val="auto"/>
          <w:sz w:val="24"/>
          <w:highlight w:val="none"/>
        </w:rPr>
        <w:t>格式6.</w:t>
      </w:r>
      <w:r>
        <w:rPr>
          <w:rFonts w:hint="eastAsia" w:ascii="宋体" w:hAnsi="宋体" w:cs="宋体"/>
          <w:b/>
          <w:color w:val="auto"/>
          <w:sz w:val="24"/>
          <w:highlight w:val="none"/>
          <w:lang w:val="en-US" w:eastAsia="zh-CN"/>
        </w:rPr>
        <w:t>6</w:t>
      </w:r>
    </w:p>
    <w:p w14:paraId="346A9C81">
      <w:pPr>
        <w:spacing w:line="360" w:lineRule="auto"/>
        <w:ind w:firstLine="425"/>
        <w:jc w:val="center"/>
        <w:rPr>
          <w:rFonts w:hint="eastAsia" w:ascii="宋体" w:hAnsi="宋体" w:cs="宋体"/>
          <w:b/>
          <w:color w:val="auto"/>
          <w:sz w:val="28"/>
          <w:szCs w:val="28"/>
          <w:highlight w:val="none"/>
          <w:lang w:eastAsia="zh-CN"/>
        </w:rPr>
      </w:pPr>
      <w:r>
        <w:rPr>
          <w:rFonts w:hint="eastAsia" w:ascii="宋体" w:hAnsi="宋体" w:cs="宋体"/>
          <w:b/>
          <w:color w:val="auto"/>
          <w:sz w:val="28"/>
          <w:szCs w:val="28"/>
          <w:highlight w:val="none"/>
          <w:lang w:eastAsia="zh-CN"/>
        </w:rPr>
        <w:t>达人资源与账号储备情况</w:t>
      </w:r>
    </w:p>
    <w:p w14:paraId="54490635">
      <w:pPr>
        <w:spacing w:line="360" w:lineRule="auto"/>
        <w:ind w:firstLine="0"/>
        <w:rPr>
          <w:rFonts w:hint="eastAsia" w:ascii="宋体" w:hAnsi="宋体" w:cs="宋体"/>
          <w:color w:val="auto"/>
          <w:highlight w:val="none"/>
        </w:rPr>
      </w:pPr>
      <w:r>
        <w:rPr>
          <w:rFonts w:hint="eastAsia" w:ascii="宋体" w:hAnsi="宋体" w:cs="宋体"/>
          <w:color w:val="auto"/>
          <w:highlight w:val="none"/>
        </w:rPr>
        <w:t>投标人应根据招标文件《用户需求书》及评审内容填写。</w:t>
      </w:r>
    </w:p>
    <w:p w14:paraId="7D2CB66E">
      <w:pPr>
        <w:spacing w:line="240" w:lineRule="auto"/>
        <w:ind w:firstLine="0"/>
        <w:jc w:val="left"/>
        <w:rPr>
          <w:rFonts w:hint="eastAsia" w:ascii="宋体" w:hAnsi="宋体" w:cs="宋体"/>
          <w:b/>
          <w:color w:val="auto"/>
          <w:sz w:val="28"/>
          <w:szCs w:val="28"/>
          <w:highlight w:val="none"/>
          <w:lang w:eastAsia="zh-CN"/>
        </w:rPr>
      </w:pPr>
    </w:p>
    <w:p w14:paraId="6D6F2DD5">
      <w:pPr>
        <w:spacing w:line="360" w:lineRule="auto"/>
        <w:jc w:val="left"/>
        <w:rPr>
          <w:rFonts w:hint="eastAsia" w:ascii="宋体" w:hAnsi="宋体" w:eastAsia="宋体" w:cs="宋体"/>
          <w:b/>
          <w:color w:val="auto"/>
          <w:sz w:val="24"/>
          <w:highlight w:val="none"/>
          <w:lang w:eastAsia="zh-CN"/>
        </w:rPr>
      </w:pPr>
      <w:r>
        <w:rPr>
          <w:rFonts w:hint="eastAsia" w:ascii="宋体" w:hAnsi="宋体" w:cs="宋体"/>
          <w:b/>
          <w:color w:val="auto"/>
          <w:sz w:val="24"/>
          <w:highlight w:val="none"/>
        </w:rPr>
        <w:t>格式6.</w:t>
      </w:r>
      <w:r>
        <w:rPr>
          <w:rFonts w:hint="eastAsia" w:ascii="宋体" w:hAnsi="宋体" w:cs="宋体"/>
          <w:b/>
          <w:color w:val="auto"/>
          <w:sz w:val="24"/>
          <w:highlight w:val="none"/>
          <w:lang w:val="en-US" w:eastAsia="zh-CN"/>
        </w:rPr>
        <w:t>7</w:t>
      </w:r>
    </w:p>
    <w:p w14:paraId="27CBF20E">
      <w:pPr>
        <w:spacing w:line="360" w:lineRule="auto"/>
        <w:ind w:firstLine="425"/>
        <w:jc w:val="center"/>
        <w:rPr>
          <w:rFonts w:hint="eastAsia" w:ascii="宋体" w:hAnsi="宋体" w:cs="宋体"/>
          <w:b/>
          <w:color w:val="auto"/>
          <w:sz w:val="28"/>
          <w:szCs w:val="28"/>
          <w:highlight w:val="none"/>
          <w:lang w:eastAsia="zh-CN"/>
        </w:rPr>
      </w:pPr>
      <w:r>
        <w:rPr>
          <w:rFonts w:hint="eastAsia" w:ascii="宋体" w:hAnsi="宋体" w:cs="宋体"/>
          <w:b/>
          <w:color w:val="auto"/>
          <w:sz w:val="28"/>
          <w:szCs w:val="28"/>
          <w:highlight w:val="none"/>
          <w:lang w:eastAsia="zh-CN"/>
        </w:rPr>
        <w:t>应急保障措施</w:t>
      </w:r>
    </w:p>
    <w:p w14:paraId="13857157">
      <w:pPr>
        <w:spacing w:line="360" w:lineRule="auto"/>
        <w:ind w:firstLine="425"/>
        <w:jc w:val="center"/>
        <w:rPr>
          <w:rFonts w:hint="eastAsia" w:ascii="宋体" w:hAnsi="宋体" w:cs="宋体"/>
          <w:b/>
          <w:color w:val="auto"/>
          <w:sz w:val="28"/>
          <w:szCs w:val="28"/>
          <w:highlight w:val="none"/>
          <w:lang w:eastAsia="zh-CN"/>
        </w:rPr>
      </w:pPr>
    </w:p>
    <w:p w14:paraId="35F77031">
      <w:pPr>
        <w:spacing w:line="360" w:lineRule="auto"/>
        <w:ind w:firstLine="0"/>
        <w:rPr>
          <w:rFonts w:hint="eastAsia" w:ascii="宋体" w:hAnsi="宋体" w:cs="宋体"/>
          <w:color w:val="auto"/>
          <w:highlight w:val="none"/>
        </w:rPr>
      </w:pPr>
      <w:r>
        <w:rPr>
          <w:rFonts w:hint="eastAsia" w:ascii="宋体" w:hAnsi="宋体" w:cs="宋体"/>
          <w:color w:val="auto"/>
          <w:highlight w:val="none"/>
        </w:rPr>
        <w:t>投标人应根据招标文件《用户需求书》及评审内容填写。</w:t>
      </w:r>
    </w:p>
    <w:p w14:paraId="61CBD8A2">
      <w:pPr>
        <w:spacing w:line="240" w:lineRule="auto"/>
        <w:jc w:val="left"/>
        <w:rPr>
          <w:rFonts w:hint="eastAsia" w:ascii="宋体" w:hAnsi="宋体" w:eastAsia="宋体" w:cs="宋体"/>
          <w:b/>
          <w:color w:val="auto"/>
          <w:sz w:val="28"/>
          <w:highlight w:val="none"/>
          <w:lang w:eastAsia="zh-CN"/>
        </w:rPr>
      </w:pPr>
      <w:r>
        <w:rPr>
          <w:rFonts w:hint="eastAsia" w:ascii="宋体" w:hAnsi="宋体" w:cs="宋体"/>
          <w:b/>
          <w:color w:val="auto"/>
          <w:sz w:val="28"/>
          <w:highlight w:val="none"/>
        </w:rPr>
        <w:br w:type="page"/>
      </w:r>
      <w:r>
        <w:rPr>
          <w:rFonts w:hint="eastAsia" w:ascii="宋体" w:hAnsi="宋体" w:cs="宋体"/>
          <w:b/>
          <w:color w:val="auto"/>
          <w:sz w:val="24"/>
          <w:highlight w:val="none"/>
        </w:rPr>
        <w:t>格式6.</w:t>
      </w:r>
      <w:r>
        <w:rPr>
          <w:rFonts w:hint="eastAsia" w:ascii="宋体" w:hAnsi="宋体" w:cs="宋体"/>
          <w:b/>
          <w:color w:val="auto"/>
          <w:sz w:val="24"/>
          <w:highlight w:val="none"/>
          <w:lang w:val="en-US" w:eastAsia="zh-CN"/>
        </w:rPr>
        <w:t>8</w:t>
      </w:r>
    </w:p>
    <w:p w14:paraId="5887EAD5">
      <w:pPr>
        <w:spacing w:line="360" w:lineRule="auto"/>
        <w:jc w:val="center"/>
        <w:rPr>
          <w:rFonts w:hint="eastAsia" w:ascii="宋体" w:hAnsi="宋体" w:cs="宋体"/>
          <w:b/>
          <w:color w:val="auto"/>
          <w:sz w:val="28"/>
          <w:highlight w:val="none"/>
        </w:rPr>
      </w:pPr>
      <w:r>
        <w:rPr>
          <w:rFonts w:hint="eastAsia" w:ascii="宋体" w:hAnsi="宋体"/>
          <w:b/>
          <w:sz w:val="28"/>
        </w:rPr>
        <w:t>技术标评分细则需要提供的资料（如有）</w:t>
      </w:r>
    </w:p>
    <w:p w14:paraId="41ADE407">
      <w:pPr>
        <w:jc w:val="center"/>
        <w:rPr>
          <w:rFonts w:hint="eastAsia" w:ascii="宋体" w:hAnsi="宋体" w:cs="宋体"/>
          <w:color w:val="auto"/>
          <w:highlight w:val="none"/>
        </w:rPr>
      </w:pPr>
    </w:p>
    <w:p w14:paraId="15F59E5A">
      <w:pPr>
        <w:spacing w:line="360" w:lineRule="auto"/>
        <w:rPr>
          <w:rFonts w:hint="eastAsia" w:ascii="宋体" w:hAnsi="宋体" w:cs="宋体"/>
          <w:color w:val="auto"/>
          <w:highlight w:val="none"/>
        </w:rPr>
      </w:pPr>
      <w:r>
        <w:rPr>
          <w:rFonts w:hint="eastAsia" w:ascii="宋体" w:hAnsi="宋体" w:cs="宋体"/>
          <w:color w:val="auto"/>
          <w:highlight w:val="none"/>
        </w:rPr>
        <w:t xml:space="preserve">  请投标人详细描述中标合同执行阶段需招标人配合的工作内容。</w:t>
      </w:r>
    </w:p>
    <w:p w14:paraId="5B7EC415">
      <w:pPr>
        <w:spacing w:line="360" w:lineRule="auto"/>
        <w:ind w:firstLine="425"/>
        <w:jc w:val="center"/>
        <w:rPr>
          <w:rFonts w:hint="eastAsia" w:ascii="宋体" w:hAnsi="宋体" w:cs="宋体"/>
          <w:b/>
          <w:color w:val="auto"/>
          <w:sz w:val="28"/>
          <w:szCs w:val="28"/>
          <w:highlight w:val="none"/>
          <w:lang w:val="en-US" w:eastAsia="zh-CN"/>
        </w:rPr>
      </w:pPr>
    </w:p>
    <w:p w14:paraId="6E736E27">
      <w:pPr>
        <w:spacing w:line="360" w:lineRule="auto"/>
        <w:rPr>
          <w:rFonts w:hint="eastAsia" w:ascii="宋体" w:hAnsi="宋体" w:cs="宋体"/>
          <w:b/>
          <w:color w:val="auto"/>
          <w:sz w:val="24"/>
          <w:highlight w:val="none"/>
        </w:rPr>
      </w:pPr>
    </w:p>
    <w:p w14:paraId="0081A895">
      <w:pPr>
        <w:spacing w:line="360" w:lineRule="auto"/>
        <w:rPr>
          <w:rFonts w:hint="eastAsia" w:ascii="宋体" w:hAnsi="宋体" w:eastAsia="宋体" w:cs="宋体"/>
          <w:color w:val="auto"/>
          <w:highlight w:val="none"/>
          <w:lang w:eastAsia="zh-CN"/>
        </w:rPr>
      </w:pPr>
      <w:r>
        <w:rPr>
          <w:rFonts w:hint="eastAsia" w:ascii="宋体" w:hAnsi="宋体" w:cs="宋体"/>
          <w:b/>
          <w:color w:val="auto"/>
          <w:sz w:val="24"/>
          <w:highlight w:val="none"/>
        </w:rPr>
        <w:t>格式6.</w:t>
      </w:r>
      <w:r>
        <w:rPr>
          <w:rFonts w:hint="eastAsia" w:ascii="宋体" w:hAnsi="宋体" w:cs="宋体"/>
          <w:b/>
          <w:color w:val="auto"/>
          <w:sz w:val="24"/>
          <w:highlight w:val="none"/>
          <w:lang w:val="en-US" w:eastAsia="zh-CN"/>
        </w:rPr>
        <w:t>9</w:t>
      </w:r>
    </w:p>
    <w:p w14:paraId="090CA434">
      <w:pPr>
        <w:spacing w:line="360" w:lineRule="auto"/>
        <w:jc w:val="center"/>
        <w:rPr>
          <w:rFonts w:ascii="宋体" w:hAnsi="宋体"/>
          <w:b/>
          <w:sz w:val="28"/>
        </w:rPr>
      </w:pPr>
      <w:r>
        <w:rPr>
          <w:rFonts w:ascii="宋体" w:hAnsi="宋体"/>
          <w:b/>
          <w:sz w:val="28"/>
        </w:rPr>
        <w:t>招标人配合内容</w:t>
      </w:r>
      <w:r>
        <w:rPr>
          <w:rFonts w:hint="eastAsia" w:ascii="宋体" w:hAnsi="宋体"/>
          <w:b/>
          <w:sz w:val="28"/>
        </w:rPr>
        <w:t>（如有）</w:t>
      </w:r>
    </w:p>
    <w:p w14:paraId="30A91890">
      <w:pPr>
        <w:jc w:val="center"/>
        <w:rPr>
          <w:rFonts w:ascii="宋体" w:hAnsi="宋体"/>
        </w:rPr>
      </w:pPr>
    </w:p>
    <w:p w14:paraId="0A3D2D02">
      <w:pPr>
        <w:spacing w:line="360" w:lineRule="auto"/>
        <w:jc w:val="center"/>
        <w:rPr>
          <w:rFonts w:hint="eastAsia" w:ascii="宋体" w:hAnsi="宋体" w:cs="宋体"/>
          <w:b/>
          <w:color w:val="auto"/>
          <w:sz w:val="28"/>
          <w:highlight w:val="none"/>
        </w:rPr>
      </w:pPr>
      <w:r>
        <w:rPr>
          <w:rFonts w:ascii="宋体" w:hAnsi="宋体"/>
        </w:rPr>
        <w:t xml:space="preserve">  请投标人详细描述中标合同执行阶段需招标人配合的工作内容</w:t>
      </w:r>
    </w:p>
    <w:p w14:paraId="29E47D7F">
      <w:pPr>
        <w:spacing w:line="360" w:lineRule="auto"/>
        <w:ind w:firstLine="425"/>
        <w:jc w:val="center"/>
        <w:rPr>
          <w:rFonts w:hint="eastAsia" w:ascii="宋体" w:hAnsi="宋体" w:cs="宋体"/>
          <w:b/>
          <w:color w:val="auto"/>
          <w:sz w:val="28"/>
          <w:szCs w:val="28"/>
          <w:highlight w:val="none"/>
          <w:lang w:val="en-US" w:eastAsia="zh-CN"/>
        </w:rPr>
      </w:pPr>
    </w:p>
    <w:p w14:paraId="3DEF0877">
      <w:pPr>
        <w:spacing w:line="360" w:lineRule="auto"/>
        <w:rPr>
          <w:rFonts w:hint="default" w:ascii="宋体" w:hAnsi="宋体" w:eastAsia="宋体"/>
          <w:lang w:val="en-US" w:eastAsia="zh-CN"/>
        </w:rPr>
      </w:pPr>
      <w:r>
        <w:rPr>
          <w:rFonts w:ascii="宋体" w:hAnsi="宋体"/>
          <w:b/>
          <w:sz w:val="24"/>
        </w:rPr>
        <w:t>格式</w:t>
      </w:r>
      <w:r>
        <w:rPr>
          <w:rFonts w:hint="eastAsia" w:ascii="宋体" w:hAnsi="宋体"/>
          <w:b/>
          <w:sz w:val="24"/>
        </w:rPr>
        <w:t>6</w:t>
      </w:r>
      <w:r>
        <w:rPr>
          <w:rFonts w:ascii="宋体" w:hAnsi="宋体"/>
          <w:b/>
          <w:sz w:val="24"/>
        </w:rPr>
        <w:t>.</w:t>
      </w:r>
      <w:r>
        <w:rPr>
          <w:rFonts w:hint="eastAsia" w:ascii="宋体" w:hAnsi="宋体"/>
          <w:b/>
          <w:sz w:val="24"/>
          <w:lang w:val="en-US" w:eastAsia="zh-CN"/>
        </w:rPr>
        <w:t>10</w:t>
      </w:r>
    </w:p>
    <w:p w14:paraId="237D4FD5">
      <w:pPr>
        <w:spacing w:line="360" w:lineRule="auto"/>
        <w:jc w:val="center"/>
        <w:rPr>
          <w:rFonts w:hint="eastAsia" w:ascii="宋体" w:hAnsi="宋体" w:cs="宋体"/>
          <w:color w:val="auto"/>
          <w:highlight w:val="none"/>
        </w:rPr>
      </w:pPr>
      <w:r>
        <w:rPr>
          <w:rFonts w:ascii="宋体" w:hAnsi="宋体"/>
          <w:b/>
          <w:sz w:val="28"/>
        </w:rPr>
        <w:t>投标人</w:t>
      </w:r>
      <w:r>
        <w:rPr>
          <w:rFonts w:hint="eastAsia" w:ascii="宋体" w:hAnsi="宋体"/>
          <w:b/>
          <w:sz w:val="28"/>
        </w:rPr>
        <w:t>认为有必要提供的其他文件（如有）</w:t>
      </w:r>
    </w:p>
    <w:p w14:paraId="4C62D78C">
      <w:pPr>
        <w:tabs>
          <w:tab w:val="left" w:pos="2600"/>
        </w:tabs>
        <w:spacing w:line="300" w:lineRule="exact"/>
        <w:rPr>
          <w:rFonts w:hint="eastAsia" w:ascii="宋体" w:hAnsi="宋体" w:cs="宋体"/>
          <w:b/>
          <w:color w:val="auto"/>
          <w:sz w:val="24"/>
          <w:highlight w:val="none"/>
        </w:rPr>
      </w:pPr>
    </w:p>
    <w:p w14:paraId="0E2FCDE8">
      <w:pPr>
        <w:pStyle w:val="17"/>
        <w:spacing w:line="360" w:lineRule="auto"/>
        <w:ind w:left="4700" w:leftChars="2238"/>
        <w:rPr>
          <w:rFonts w:hint="eastAsia" w:hAnsi="宋体" w:cs="宋体"/>
          <w:color w:val="auto"/>
          <w:highlight w:val="none"/>
        </w:rPr>
      </w:pPr>
    </w:p>
    <w:p w14:paraId="40DE3A04">
      <w:pPr>
        <w:pStyle w:val="9"/>
        <w:rPr>
          <w:rFonts w:hint="eastAsia" w:ascii="宋体" w:hAnsi="宋体" w:cs="宋体"/>
          <w:color w:val="auto"/>
          <w:highlight w:val="none"/>
        </w:rPr>
        <w:sectPr>
          <w:headerReference r:id="rId12" w:type="default"/>
          <w:footerReference r:id="rId13" w:type="default"/>
          <w:pgSz w:w="11907" w:h="16840"/>
          <w:pgMar w:top="1418" w:right="1701" w:bottom="1418" w:left="1701" w:header="851" w:footer="851" w:gutter="0"/>
          <w:cols w:space="720" w:num="1"/>
          <w:docGrid w:linePitch="285" w:charSpace="0"/>
        </w:sectPr>
      </w:pPr>
    </w:p>
    <w:p w14:paraId="06A6F9EE">
      <w:pPr>
        <w:spacing w:line="360" w:lineRule="auto"/>
        <w:rPr>
          <w:rFonts w:hint="eastAsia" w:ascii="宋体" w:hAnsi="宋体" w:cs="宋体"/>
          <w:b/>
          <w:color w:val="auto"/>
          <w:sz w:val="30"/>
          <w:highlight w:val="none"/>
        </w:rPr>
      </w:pPr>
    </w:p>
    <w:p w14:paraId="504D40F5">
      <w:pPr>
        <w:pStyle w:val="4"/>
        <w:numPr>
          <w:ilvl w:val="0"/>
          <w:numId w:val="0"/>
        </w:numPr>
        <w:ind w:left="422"/>
        <w:rPr>
          <w:rFonts w:hint="eastAsia" w:hAnsi="宋体" w:cs="宋体"/>
          <w:color w:val="auto"/>
          <w:highlight w:val="none"/>
        </w:rPr>
      </w:pPr>
      <w:bookmarkStart w:id="114" w:name="_Toc118018368"/>
      <w:bookmarkStart w:id="115" w:name="_Toc455417786"/>
      <w:bookmarkStart w:id="116" w:name="_Toc477185972"/>
      <w:bookmarkStart w:id="117" w:name="_Toc476177435"/>
      <w:bookmarkStart w:id="118" w:name="_Toc476177994"/>
      <w:bookmarkStart w:id="119" w:name="_Toc477186333"/>
      <w:bookmarkStart w:id="120" w:name="_Toc496161878"/>
      <w:r>
        <w:rPr>
          <w:rFonts w:hint="eastAsia" w:hAnsi="宋体" w:cs="宋体"/>
          <w:color w:val="auto"/>
          <w:highlight w:val="none"/>
        </w:rPr>
        <w:t>七、其他资料格式</w:t>
      </w:r>
      <w:bookmarkEnd w:id="114"/>
      <w:bookmarkEnd w:id="115"/>
      <w:bookmarkEnd w:id="116"/>
      <w:bookmarkEnd w:id="117"/>
      <w:bookmarkEnd w:id="118"/>
      <w:bookmarkEnd w:id="119"/>
      <w:bookmarkEnd w:id="120"/>
    </w:p>
    <w:p w14:paraId="1EE3429E">
      <w:pPr>
        <w:tabs>
          <w:tab w:val="left" w:pos="824"/>
        </w:tabs>
        <w:spacing w:line="360" w:lineRule="auto"/>
        <w:ind w:firstLine="210" w:firstLineChars="100"/>
        <w:rPr>
          <w:rFonts w:hint="eastAsia" w:ascii="宋体" w:hAnsi="宋体" w:cs="宋体"/>
          <w:color w:val="auto"/>
          <w:highlight w:val="none"/>
        </w:rPr>
      </w:pPr>
      <w:r>
        <w:rPr>
          <w:rFonts w:hint="eastAsia" w:ascii="宋体" w:hAnsi="宋体" w:cs="宋体"/>
          <w:color w:val="auto"/>
          <w:highlight w:val="none"/>
        </w:rPr>
        <w:t>7.1  招标服务费承诺书</w:t>
      </w:r>
    </w:p>
    <w:p w14:paraId="0A3D684F">
      <w:pPr>
        <w:tabs>
          <w:tab w:val="left" w:pos="824"/>
        </w:tabs>
        <w:spacing w:line="360" w:lineRule="auto"/>
        <w:ind w:firstLine="210" w:firstLineChars="100"/>
        <w:rPr>
          <w:rFonts w:hint="eastAsia" w:ascii="宋体" w:hAnsi="宋体" w:cs="宋体"/>
          <w:color w:val="auto"/>
          <w:highlight w:val="none"/>
        </w:rPr>
      </w:pPr>
      <w:r>
        <w:rPr>
          <w:rFonts w:hint="eastAsia" w:ascii="宋体" w:hAnsi="宋体" w:cs="宋体"/>
          <w:color w:val="auto"/>
          <w:highlight w:val="none"/>
        </w:rPr>
        <w:t>7.2  退保证金说明</w:t>
      </w:r>
    </w:p>
    <w:p w14:paraId="49E312E0">
      <w:pPr>
        <w:tabs>
          <w:tab w:val="left" w:pos="824"/>
        </w:tabs>
        <w:spacing w:line="360" w:lineRule="auto"/>
        <w:ind w:firstLine="210" w:firstLineChars="100"/>
        <w:rPr>
          <w:rFonts w:hint="eastAsia" w:ascii="宋体" w:hAnsi="宋体" w:cs="宋体"/>
          <w:color w:val="auto"/>
          <w:highlight w:val="none"/>
        </w:rPr>
      </w:pPr>
    </w:p>
    <w:p w14:paraId="5F2A5714">
      <w:pPr>
        <w:rPr>
          <w:rFonts w:hint="eastAsia" w:ascii="宋体" w:hAnsi="宋体" w:cs="宋体"/>
          <w:b/>
          <w:color w:val="auto"/>
          <w:sz w:val="24"/>
          <w:highlight w:val="none"/>
        </w:rPr>
      </w:pPr>
      <w:r>
        <w:rPr>
          <w:rFonts w:hint="eastAsia" w:ascii="宋体" w:hAnsi="宋体" w:cs="宋体"/>
          <w:color w:val="auto"/>
          <w:highlight w:val="none"/>
        </w:rPr>
        <w:br w:type="page"/>
      </w:r>
      <w:r>
        <w:rPr>
          <w:rFonts w:hint="eastAsia" w:ascii="宋体" w:hAnsi="宋体" w:cs="宋体"/>
          <w:b/>
          <w:color w:val="auto"/>
          <w:sz w:val="24"/>
          <w:highlight w:val="none"/>
        </w:rPr>
        <w:t>7.1招标服务费承诺书</w:t>
      </w:r>
    </w:p>
    <w:p w14:paraId="51631B42">
      <w:pPr>
        <w:spacing w:line="360" w:lineRule="auto"/>
        <w:jc w:val="center"/>
        <w:rPr>
          <w:rFonts w:hint="eastAsia" w:ascii="宋体" w:hAnsi="宋体" w:cs="宋体"/>
          <w:b/>
          <w:color w:val="auto"/>
          <w:sz w:val="28"/>
          <w:highlight w:val="none"/>
        </w:rPr>
      </w:pPr>
      <w:r>
        <w:rPr>
          <w:rFonts w:hint="eastAsia" w:ascii="宋体" w:hAnsi="宋体" w:cs="宋体"/>
          <w:b/>
          <w:color w:val="auto"/>
          <w:sz w:val="28"/>
          <w:highlight w:val="none"/>
        </w:rPr>
        <w:t>招标服务费承诺书</w:t>
      </w:r>
    </w:p>
    <w:p w14:paraId="20E8E3AF">
      <w:pPr>
        <w:spacing w:line="360" w:lineRule="auto"/>
        <w:rPr>
          <w:rFonts w:hint="eastAsia" w:ascii="宋体" w:hAnsi="宋体" w:cs="宋体"/>
          <w:color w:val="auto"/>
          <w:sz w:val="24"/>
          <w:highlight w:val="none"/>
        </w:rPr>
      </w:pPr>
    </w:p>
    <w:p w14:paraId="7D05CDA6">
      <w:pPr>
        <w:spacing w:line="360" w:lineRule="auto"/>
        <w:rPr>
          <w:rFonts w:hint="eastAsia" w:ascii="宋体" w:hAnsi="宋体" w:cs="宋体"/>
          <w:color w:val="auto"/>
          <w:highlight w:val="none"/>
        </w:rPr>
      </w:pPr>
      <w:r>
        <w:rPr>
          <w:rFonts w:hint="eastAsia" w:ascii="宋体" w:hAnsi="宋体" w:cs="宋体"/>
          <w:color w:val="auto"/>
          <w:highlight w:val="none"/>
        </w:rPr>
        <w:t xml:space="preserve">                                                            </w:t>
      </w:r>
    </w:p>
    <w:p w14:paraId="437ECD12">
      <w:pPr>
        <w:spacing w:line="360" w:lineRule="auto"/>
        <w:rPr>
          <w:rFonts w:hint="eastAsia" w:ascii="宋体" w:hAnsi="宋体" w:cs="宋体"/>
          <w:b/>
          <w:color w:val="auto"/>
          <w:sz w:val="24"/>
          <w:highlight w:val="none"/>
        </w:rPr>
      </w:pPr>
      <w:r>
        <w:rPr>
          <w:rFonts w:hint="eastAsia" w:ascii="宋体" w:hAnsi="宋体" w:cs="宋体"/>
          <w:color w:val="auto"/>
          <w:highlight w:val="none"/>
        </w:rPr>
        <w:t>致</w:t>
      </w:r>
      <w:r>
        <w:rPr>
          <w:rFonts w:hint="eastAsia" w:ascii="宋体" w:hAnsi="宋体" w:cs="宋体"/>
          <w:color w:val="auto"/>
          <w:sz w:val="24"/>
          <w:highlight w:val="none"/>
        </w:rPr>
        <w:t>：</w:t>
      </w:r>
      <w:r>
        <w:rPr>
          <w:rFonts w:hint="eastAsia" w:ascii="宋体" w:hAnsi="宋体" w:cs="宋体"/>
          <w:b/>
          <w:color w:val="auto"/>
          <w:sz w:val="24"/>
          <w:highlight w:val="none"/>
        </w:rPr>
        <w:t>广东省机电设备招标有限公司</w:t>
      </w:r>
    </w:p>
    <w:p w14:paraId="63985786">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152A4453">
      <w:pPr>
        <w:spacing w:line="360" w:lineRule="auto"/>
        <w:ind w:left="210" w:hanging="210" w:hangingChars="100"/>
        <w:jc w:val="left"/>
        <w:rPr>
          <w:rFonts w:hint="eastAsia" w:ascii="宋体" w:hAnsi="宋体" w:cs="宋体"/>
          <w:color w:val="auto"/>
          <w:highlight w:val="none"/>
        </w:rPr>
      </w:pPr>
      <w:r>
        <w:rPr>
          <w:rFonts w:hint="eastAsia" w:ascii="宋体" w:hAnsi="宋体" w:cs="宋体"/>
          <w:color w:val="auto"/>
          <w:highlight w:val="none"/>
        </w:rPr>
        <w:t xml:space="preserve">       如果我方</w:t>
      </w:r>
      <w:r>
        <w:rPr>
          <w:rFonts w:hint="eastAsia" w:ascii="宋体" w:hAnsi="宋体" w:cs="宋体"/>
          <w:color w:val="auto"/>
          <w:highlight w:val="none"/>
          <w:u w:val="single"/>
        </w:rPr>
        <w:t>（投标人名称）</w:t>
      </w:r>
      <w:r>
        <w:rPr>
          <w:rFonts w:hint="eastAsia" w:ascii="宋体" w:hAnsi="宋体" w:cs="宋体"/>
          <w:color w:val="auto"/>
          <w:highlight w:val="none"/>
        </w:rPr>
        <w:t>在贵单位组织的（</w:t>
      </w:r>
      <w:r>
        <w:rPr>
          <w:rFonts w:hint="eastAsia" w:ascii="宋体" w:hAnsi="宋体" w:cs="宋体"/>
          <w:color w:val="auto"/>
          <w:highlight w:val="none"/>
          <w:u w:val="single"/>
        </w:rPr>
        <w:t>招标项目名称</w:t>
      </w:r>
      <w:r>
        <w:rPr>
          <w:rFonts w:hint="eastAsia" w:ascii="宋体" w:hAnsi="宋体" w:cs="宋体"/>
          <w:color w:val="auto"/>
          <w:highlight w:val="none"/>
        </w:rPr>
        <w:t>）项目编号为</w:t>
      </w:r>
      <w:r>
        <w:rPr>
          <w:rFonts w:hint="eastAsia" w:ascii="宋体" w:hAnsi="宋体" w:cs="宋体"/>
          <w:color w:val="auto"/>
          <w:highlight w:val="none"/>
          <w:u w:val="single"/>
        </w:rPr>
        <w:t xml:space="preserve">                           </w:t>
      </w:r>
      <w:r>
        <w:rPr>
          <w:rFonts w:hint="eastAsia" w:ascii="宋体" w:hAnsi="宋体" w:cs="宋体"/>
          <w:color w:val="auto"/>
          <w:highlight w:val="none"/>
        </w:rPr>
        <w:t>的相关服务的招标中获中标，我方</w:t>
      </w:r>
      <w:r>
        <w:rPr>
          <w:rFonts w:hint="eastAsia" w:ascii="宋体" w:hAnsi="宋体" w:cs="宋体"/>
          <w:color w:val="auto"/>
          <w:spacing w:val="-6"/>
          <w:highlight w:val="none"/>
        </w:rPr>
        <w:t>保证在收到《中标通知书》的当日，按招标文件要求，向贵单位</w:t>
      </w:r>
      <w:r>
        <w:rPr>
          <w:rFonts w:hint="eastAsia" w:ascii="宋体" w:hAnsi="宋体" w:cs="宋体"/>
          <w:color w:val="auto"/>
          <w:highlight w:val="none"/>
        </w:rPr>
        <w:t>交纳招标服务费（按投标人须知执行）。</w:t>
      </w:r>
    </w:p>
    <w:p w14:paraId="01D31166">
      <w:pPr>
        <w:spacing w:line="360" w:lineRule="auto"/>
        <w:jc w:val="left"/>
        <w:rPr>
          <w:rFonts w:hint="eastAsia" w:ascii="宋体" w:hAnsi="宋体" w:cs="宋体"/>
          <w:color w:val="auto"/>
          <w:highlight w:val="none"/>
        </w:rPr>
      </w:pPr>
    </w:p>
    <w:p w14:paraId="1A297C3B">
      <w:pPr>
        <w:spacing w:line="360" w:lineRule="auto"/>
        <w:jc w:val="left"/>
        <w:rPr>
          <w:rFonts w:hint="eastAsia" w:ascii="宋体" w:hAnsi="宋体" w:cs="宋体"/>
          <w:color w:val="auto"/>
          <w:highlight w:val="none"/>
        </w:rPr>
      </w:pPr>
      <w:r>
        <w:rPr>
          <w:rFonts w:hint="eastAsia" w:ascii="宋体" w:hAnsi="宋体" w:cs="宋体"/>
          <w:color w:val="auto"/>
          <w:highlight w:val="none"/>
        </w:rPr>
        <w:t xml:space="preserve">       我方如违约，愿凭贵单位开出的违约通知，按上述承诺金额的200％在我方提交的投标保证金中扣付。</w:t>
      </w:r>
    </w:p>
    <w:p w14:paraId="14AAFF96">
      <w:pPr>
        <w:spacing w:line="360" w:lineRule="auto"/>
        <w:rPr>
          <w:rFonts w:hint="eastAsia" w:ascii="宋体" w:hAnsi="宋体" w:cs="宋体"/>
          <w:color w:val="auto"/>
          <w:highlight w:val="none"/>
        </w:rPr>
      </w:pPr>
    </w:p>
    <w:p w14:paraId="5C4EEC54">
      <w:pPr>
        <w:spacing w:line="360" w:lineRule="auto"/>
        <w:rPr>
          <w:rFonts w:hint="eastAsia" w:ascii="宋体" w:hAnsi="宋体" w:cs="宋体"/>
          <w:color w:val="auto"/>
          <w:highlight w:val="none"/>
        </w:rPr>
      </w:pPr>
      <w:r>
        <w:rPr>
          <w:rFonts w:hint="eastAsia" w:ascii="宋体" w:hAnsi="宋体" w:cs="宋体"/>
          <w:color w:val="auto"/>
          <w:highlight w:val="none"/>
        </w:rPr>
        <w:t xml:space="preserve">    特此承诺！</w:t>
      </w:r>
    </w:p>
    <w:p w14:paraId="303366BF">
      <w:pPr>
        <w:spacing w:line="480" w:lineRule="auto"/>
        <w:rPr>
          <w:rFonts w:hint="eastAsia" w:ascii="宋体" w:hAnsi="宋体" w:cs="宋体"/>
          <w:color w:val="auto"/>
          <w:szCs w:val="22"/>
          <w:highlight w:val="none"/>
        </w:rPr>
      </w:pPr>
    </w:p>
    <w:p w14:paraId="2F52F27B">
      <w:pPr>
        <w:spacing w:line="360" w:lineRule="auto"/>
        <w:ind w:firstLine="3990" w:firstLineChars="1900"/>
        <w:rPr>
          <w:rFonts w:hint="eastAsia" w:ascii="宋体" w:hAnsi="宋体" w:cs="宋体"/>
          <w:color w:val="auto"/>
          <w:highlight w:val="none"/>
        </w:rPr>
      </w:pPr>
      <w:r>
        <w:rPr>
          <w:rFonts w:hint="eastAsia" w:ascii="宋体" w:hAnsi="宋体" w:cs="宋体"/>
          <w:color w:val="auto"/>
          <w:highlight w:val="none"/>
        </w:rPr>
        <w:t>投标人名称:（盖章）</w:t>
      </w:r>
    </w:p>
    <w:p w14:paraId="15CA7685">
      <w:pPr>
        <w:spacing w:line="360" w:lineRule="auto"/>
        <w:ind w:firstLine="3990" w:firstLineChars="1900"/>
        <w:rPr>
          <w:rFonts w:hint="eastAsia" w:ascii="宋体" w:hAnsi="宋体" w:cs="宋体"/>
          <w:color w:val="auto"/>
          <w:highlight w:val="none"/>
        </w:rPr>
      </w:pPr>
      <w:r>
        <w:rPr>
          <w:rFonts w:hint="eastAsia" w:ascii="宋体" w:hAnsi="宋体" w:cs="宋体"/>
          <w:color w:val="auto"/>
          <w:highlight w:val="none"/>
        </w:rPr>
        <w:t>日期：    年   月   日</w:t>
      </w:r>
    </w:p>
    <w:p w14:paraId="47471C8C">
      <w:pPr>
        <w:spacing w:line="480" w:lineRule="auto"/>
        <w:rPr>
          <w:rFonts w:hint="eastAsia" w:ascii="宋体" w:hAnsi="宋体" w:cs="宋体"/>
          <w:color w:val="auto"/>
          <w:highlight w:val="none"/>
        </w:rPr>
      </w:pPr>
    </w:p>
    <w:p w14:paraId="0DBB7176">
      <w:pPr>
        <w:spacing w:line="300" w:lineRule="auto"/>
        <w:rPr>
          <w:rFonts w:hint="eastAsia" w:ascii="宋体" w:hAnsi="宋体" w:cs="宋体"/>
          <w:b/>
          <w:color w:val="auto"/>
          <w:sz w:val="24"/>
          <w:highlight w:val="none"/>
        </w:rPr>
      </w:pPr>
      <w:r>
        <w:rPr>
          <w:rFonts w:hint="eastAsia" w:ascii="宋体" w:hAnsi="宋体" w:cs="宋体"/>
          <w:color w:val="auto"/>
          <w:highlight w:val="none"/>
        </w:rPr>
        <w:br w:type="page"/>
      </w:r>
      <w:bookmarkStart w:id="121" w:name="_Toc496161880"/>
      <w:r>
        <w:rPr>
          <w:rFonts w:hint="eastAsia" w:ascii="宋体" w:hAnsi="宋体" w:cs="宋体"/>
          <w:b/>
          <w:color w:val="auto"/>
          <w:sz w:val="24"/>
          <w:highlight w:val="none"/>
        </w:rPr>
        <w:t>7.2投标保证金退还格式</w:t>
      </w:r>
      <w:bookmarkStart w:id="122" w:name="_Hlt523221392"/>
      <w:bookmarkEnd w:id="122"/>
      <w:r>
        <w:rPr>
          <w:rFonts w:hint="eastAsia" w:ascii="宋体" w:hAnsi="宋体" w:cs="宋体"/>
          <w:b/>
          <w:color w:val="auto"/>
          <w:sz w:val="24"/>
          <w:highlight w:val="none"/>
        </w:rPr>
        <w:t>（样本）</w:t>
      </w:r>
    </w:p>
    <w:p w14:paraId="6F244EB3">
      <w:pPr>
        <w:snapToGrid w:val="0"/>
        <w:jc w:val="center"/>
        <w:rPr>
          <w:rStyle w:val="45"/>
          <w:rFonts w:hint="eastAsia" w:ascii="宋体" w:hAnsi="宋体" w:eastAsia="宋体" w:cs="宋体"/>
          <w:b/>
          <w:color w:val="auto"/>
          <w:spacing w:val="10"/>
          <w:sz w:val="21"/>
          <w:szCs w:val="21"/>
          <w:highlight w:val="none"/>
          <w:lang w:val="zh-CN"/>
        </w:rPr>
      </w:pPr>
      <w:r>
        <w:rPr>
          <w:rStyle w:val="45"/>
          <w:rFonts w:hint="eastAsia" w:ascii="宋体" w:hAnsi="宋体" w:eastAsia="宋体" w:cs="宋体"/>
          <w:b/>
          <w:color w:val="auto"/>
          <w:spacing w:val="10"/>
          <w:sz w:val="21"/>
          <w:szCs w:val="21"/>
          <w:highlight w:val="none"/>
          <w:lang w:val="zh-CN"/>
        </w:rPr>
        <w:t>退保证金说明</w:t>
      </w:r>
    </w:p>
    <w:p w14:paraId="0CAD75DB">
      <w:pPr>
        <w:ind w:left="420" w:hanging="420" w:hangingChars="200"/>
        <w:rPr>
          <w:rFonts w:hint="eastAsia" w:ascii="宋体" w:hAnsi="宋体" w:cs="宋体"/>
          <w:color w:val="auto"/>
          <w:szCs w:val="21"/>
          <w:highlight w:val="none"/>
        </w:rPr>
      </w:pPr>
      <w:r>
        <w:rPr>
          <w:rFonts w:hint="eastAsia" w:ascii="宋体" w:hAnsi="宋体" w:cs="宋体"/>
          <w:color w:val="auto"/>
          <w:szCs w:val="21"/>
          <w:highlight w:val="none"/>
        </w:rPr>
        <w:t>致：</w:t>
      </w:r>
      <w:r>
        <w:rPr>
          <w:rFonts w:hint="eastAsia" w:ascii="宋体" w:hAnsi="宋体" w:cs="宋体"/>
          <w:color w:val="auto"/>
          <w:szCs w:val="21"/>
          <w:highlight w:val="none"/>
          <w:u w:val="single"/>
        </w:rPr>
        <w:t xml:space="preserve">                   </w:t>
      </w:r>
    </w:p>
    <w:p w14:paraId="244E0363">
      <w:pPr>
        <w:spacing w:line="360" w:lineRule="auto"/>
        <w:ind w:leftChars="-250" w:hanging="525" w:hangingChars="250"/>
        <w:rPr>
          <w:rFonts w:hint="eastAsia" w:ascii="宋体" w:hAnsi="宋体" w:cs="宋体"/>
          <w:color w:val="auto"/>
          <w:szCs w:val="21"/>
          <w:highlight w:val="none"/>
        </w:rPr>
      </w:pPr>
      <w:r>
        <w:rPr>
          <w:rFonts w:hint="eastAsia" w:ascii="宋体" w:hAnsi="宋体" w:cs="宋体"/>
          <w:color w:val="auto"/>
          <w:szCs w:val="21"/>
          <w:highlight w:val="none"/>
        </w:rPr>
        <w:t xml:space="preserve">         我方为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项目的投标，项目编号为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所提交的保证金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元，请贵单位退还时划到以下账户：</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1976"/>
        <w:gridCol w:w="1980"/>
        <w:gridCol w:w="1620"/>
        <w:gridCol w:w="2294"/>
      </w:tblGrid>
      <w:tr w14:paraId="31E78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652" w:type="dxa"/>
            <w:vMerge w:val="restart"/>
            <w:vAlign w:val="center"/>
          </w:tcPr>
          <w:p w14:paraId="776A7731">
            <w:pPr>
              <w:spacing w:line="360" w:lineRule="auto"/>
              <w:ind w:right="206" w:rightChars="98"/>
              <w:jc w:val="center"/>
              <w:rPr>
                <w:rStyle w:val="45"/>
                <w:rFonts w:hint="eastAsia" w:ascii="宋体" w:hAnsi="宋体" w:eastAsia="宋体" w:cs="宋体"/>
                <w:color w:val="auto"/>
                <w:spacing w:val="10"/>
                <w:sz w:val="21"/>
                <w:szCs w:val="21"/>
                <w:highlight w:val="none"/>
                <w:lang w:val="zh-CN"/>
              </w:rPr>
            </w:pPr>
            <w:r>
              <w:rPr>
                <w:rStyle w:val="45"/>
                <w:rFonts w:hint="eastAsia" w:ascii="宋体" w:hAnsi="宋体" w:eastAsia="宋体" w:cs="宋体"/>
                <w:color w:val="auto"/>
                <w:spacing w:val="10"/>
                <w:sz w:val="21"/>
                <w:szCs w:val="21"/>
                <w:highlight w:val="none"/>
                <w:lang w:val="zh-CN"/>
              </w:rPr>
              <w:t>收款单位</w:t>
            </w:r>
          </w:p>
        </w:tc>
        <w:tc>
          <w:tcPr>
            <w:tcW w:w="1976" w:type="dxa"/>
            <w:vAlign w:val="top"/>
          </w:tcPr>
          <w:p w14:paraId="724492F9">
            <w:pPr>
              <w:spacing w:line="360" w:lineRule="auto"/>
              <w:ind w:right="206" w:rightChars="98"/>
              <w:rPr>
                <w:rStyle w:val="45"/>
                <w:rFonts w:hint="eastAsia" w:ascii="宋体" w:hAnsi="宋体" w:eastAsia="宋体" w:cs="宋体"/>
                <w:color w:val="auto"/>
                <w:spacing w:val="10"/>
                <w:sz w:val="21"/>
                <w:szCs w:val="21"/>
                <w:highlight w:val="none"/>
                <w:lang w:val="zh-CN"/>
              </w:rPr>
            </w:pPr>
            <w:r>
              <w:rPr>
                <w:rStyle w:val="45"/>
                <w:rFonts w:hint="eastAsia" w:ascii="宋体" w:hAnsi="宋体" w:eastAsia="宋体" w:cs="宋体"/>
                <w:color w:val="auto"/>
                <w:spacing w:val="10"/>
                <w:sz w:val="21"/>
                <w:szCs w:val="21"/>
                <w:highlight w:val="none"/>
                <w:lang w:val="zh-CN"/>
              </w:rPr>
              <w:t xml:space="preserve"> 收款单位名称</w:t>
            </w:r>
          </w:p>
        </w:tc>
        <w:tc>
          <w:tcPr>
            <w:tcW w:w="5894" w:type="dxa"/>
            <w:gridSpan w:val="3"/>
            <w:vAlign w:val="top"/>
          </w:tcPr>
          <w:p w14:paraId="516ED125">
            <w:pPr>
              <w:spacing w:line="360" w:lineRule="auto"/>
              <w:ind w:right="206" w:rightChars="98"/>
              <w:rPr>
                <w:rStyle w:val="45"/>
                <w:rFonts w:hint="eastAsia" w:ascii="宋体" w:hAnsi="宋体" w:eastAsia="宋体" w:cs="宋体"/>
                <w:color w:val="auto"/>
                <w:spacing w:val="10"/>
                <w:sz w:val="21"/>
                <w:szCs w:val="21"/>
                <w:highlight w:val="none"/>
                <w:lang w:val="zh-CN"/>
              </w:rPr>
            </w:pPr>
          </w:p>
        </w:tc>
      </w:tr>
      <w:tr w14:paraId="7B770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52" w:type="dxa"/>
            <w:vMerge w:val="continue"/>
            <w:vAlign w:val="top"/>
          </w:tcPr>
          <w:p w14:paraId="36AC5BB2">
            <w:pPr>
              <w:spacing w:line="360" w:lineRule="auto"/>
              <w:ind w:right="206" w:rightChars="98"/>
              <w:rPr>
                <w:rStyle w:val="45"/>
                <w:rFonts w:hint="eastAsia" w:ascii="宋体" w:hAnsi="宋体" w:eastAsia="宋体" w:cs="宋体"/>
                <w:color w:val="auto"/>
                <w:spacing w:val="10"/>
                <w:sz w:val="21"/>
                <w:szCs w:val="21"/>
                <w:highlight w:val="none"/>
                <w:lang w:val="zh-CN"/>
              </w:rPr>
            </w:pPr>
          </w:p>
        </w:tc>
        <w:tc>
          <w:tcPr>
            <w:tcW w:w="1976" w:type="dxa"/>
            <w:vAlign w:val="top"/>
          </w:tcPr>
          <w:p w14:paraId="536EB2A2">
            <w:pPr>
              <w:spacing w:line="360" w:lineRule="auto"/>
              <w:ind w:right="206" w:rightChars="98"/>
              <w:rPr>
                <w:rStyle w:val="45"/>
                <w:rFonts w:hint="eastAsia" w:ascii="宋体" w:hAnsi="宋体" w:eastAsia="宋体" w:cs="宋体"/>
                <w:color w:val="auto"/>
                <w:spacing w:val="10"/>
                <w:sz w:val="21"/>
                <w:szCs w:val="21"/>
                <w:highlight w:val="none"/>
                <w:lang w:val="zh-CN"/>
              </w:rPr>
            </w:pPr>
            <w:r>
              <w:rPr>
                <w:rStyle w:val="45"/>
                <w:rFonts w:hint="eastAsia" w:ascii="宋体" w:hAnsi="宋体" w:eastAsia="宋体" w:cs="宋体"/>
                <w:color w:val="auto"/>
                <w:spacing w:val="10"/>
                <w:sz w:val="21"/>
                <w:szCs w:val="21"/>
                <w:highlight w:val="none"/>
                <w:lang w:val="zh-CN"/>
              </w:rPr>
              <w:t xml:space="preserve"> 收款单位地址</w:t>
            </w:r>
          </w:p>
        </w:tc>
        <w:tc>
          <w:tcPr>
            <w:tcW w:w="5894" w:type="dxa"/>
            <w:gridSpan w:val="3"/>
            <w:vAlign w:val="top"/>
          </w:tcPr>
          <w:p w14:paraId="39B5D996">
            <w:pPr>
              <w:spacing w:line="360" w:lineRule="auto"/>
              <w:ind w:right="206" w:rightChars="98"/>
              <w:rPr>
                <w:rStyle w:val="45"/>
                <w:rFonts w:hint="eastAsia" w:ascii="宋体" w:hAnsi="宋体" w:eastAsia="宋体" w:cs="宋体"/>
                <w:color w:val="auto"/>
                <w:spacing w:val="10"/>
                <w:sz w:val="21"/>
                <w:szCs w:val="21"/>
                <w:highlight w:val="none"/>
                <w:lang w:val="zh-CN"/>
              </w:rPr>
            </w:pPr>
          </w:p>
        </w:tc>
      </w:tr>
      <w:tr w14:paraId="59DC2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652" w:type="dxa"/>
            <w:vMerge w:val="continue"/>
            <w:vAlign w:val="top"/>
          </w:tcPr>
          <w:p w14:paraId="0037A90E">
            <w:pPr>
              <w:spacing w:line="360" w:lineRule="auto"/>
              <w:ind w:right="206" w:rightChars="98"/>
              <w:rPr>
                <w:rStyle w:val="45"/>
                <w:rFonts w:hint="eastAsia" w:ascii="宋体" w:hAnsi="宋体" w:eastAsia="宋体" w:cs="宋体"/>
                <w:color w:val="auto"/>
                <w:spacing w:val="10"/>
                <w:sz w:val="21"/>
                <w:szCs w:val="21"/>
                <w:highlight w:val="none"/>
                <w:lang w:val="zh-CN"/>
              </w:rPr>
            </w:pPr>
          </w:p>
        </w:tc>
        <w:tc>
          <w:tcPr>
            <w:tcW w:w="1976" w:type="dxa"/>
            <w:vAlign w:val="top"/>
          </w:tcPr>
          <w:p w14:paraId="58B478AE">
            <w:pPr>
              <w:ind w:right="206" w:rightChars="98"/>
              <w:rPr>
                <w:rStyle w:val="45"/>
                <w:rFonts w:hint="eastAsia" w:ascii="宋体" w:hAnsi="宋体" w:eastAsia="宋体" w:cs="宋体"/>
                <w:color w:val="auto"/>
                <w:spacing w:val="10"/>
                <w:sz w:val="21"/>
                <w:szCs w:val="21"/>
                <w:highlight w:val="none"/>
                <w:lang w:val="zh-CN"/>
              </w:rPr>
            </w:pPr>
            <w:r>
              <w:rPr>
                <w:rStyle w:val="45"/>
                <w:rFonts w:hint="eastAsia" w:ascii="宋体" w:hAnsi="宋体" w:eastAsia="宋体" w:cs="宋体"/>
                <w:color w:val="auto"/>
                <w:spacing w:val="10"/>
                <w:sz w:val="21"/>
                <w:szCs w:val="21"/>
                <w:highlight w:val="none"/>
                <w:lang w:val="zh-CN"/>
              </w:rPr>
              <w:t xml:space="preserve">   开户银行</w:t>
            </w:r>
          </w:p>
          <w:p w14:paraId="05ECD293">
            <w:pPr>
              <w:ind w:right="206" w:rightChars="98"/>
              <w:rPr>
                <w:rStyle w:val="45"/>
                <w:rFonts w:hint="eastAsia" w:ascii="宋体" w:hAnsi="宋体" w:eastAsia="宋体" w:cs="宋体"/>
                <w:color w:val="auto"/>
                <w:spacing w:val="10"/>
                <w:sz w:val="21"/>
                <w:szCs w:val="21"/>
                <w:highlight w:val="none"/>
                <w:lang w:val="zh-CN"/>
              </w:rPr>
            </w:pPr>
            <w:r>
              <w:rPr>
                <w:rStyle w:val="45"/>
                <w:rFonts w:hint="eastAsia" w:ascii="宋体" w:hAnsi="宋体" w:eastAsia="宋体" w:cs="宋体"/>
                <w:color w:val="auto"/>
                <w:spacing w:val="10"/>
                <w:sz w:val="21"/>
                <w:szCs w:val="21"/>
                <w:highlight w:val="none"/>
                <w:lang w:val="zh-CN"/>
              </w:rPr>
              <w:t>（含汇入地点）</w:t>
            </w:r>
          </w:p>
        </w:tc>
        <w:tc>
          <w:tcPr>
            <w:tcW w:w="5894" w:type="dxa"/>
            <w:gridSpan w:val="3"/>
            <w:vAlign w:val="center"/>
          </w:tcPr>
          <w:p w14:paraId="00737D67">
            <w:pPr>
              <w:spacing w:line="360" w:lineRule="auto"/>
              <w:ind w:right="206" w:rightChars="98" w:firstLine="460" w:firstLineChars="200"/>
              <w:rPr>
                <w:rStyle w:val="45"/>
                <w:rFonts w:hint="eastAsia" w:ascii="宋体" w:hAnsi="宋体" w:eastAsia="宋体" w:cs="宋体"/>
                <w:color w:val="auto"/>
                <w:spacing w:val="10"/>
                <w:sz w:val="21"/>
                <w:szCs w:val="21"/>
                <w:highlight w:val="none"/>
                <w:lang w:val="zh-CN"/>
              </w:rPr>
            </w:pPr>
            <w:r>
              <w:rPr>
                <w:rStyle w:val="45"/>
                <w:rFonts w:hint="eastAsia" w:ascii="宋体" w:hAnsi="宋体" w:eastAsia="宋体" w:cs="宋体"/>
                <w:color w:val="auto"/>
                <w:spacing w:val="10"/>
                <w:sz w:val="21"/>
                <w:szCs w:val="21"/>
                <w:highlight w:val="none"/>
                <w:lang w:val="zh-CN"/>
              </w:rPr>
              <w:t xml:space="preserve">省    市（县）      银行       支行（分理处）       </w:t>
            </w:r>
          </w:p>
        </w:tc>
      </w:tr>
      <w:tr w14:paraId="0DE66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52" w:type="dxa"/>
            <w:vMerge w:val="continue"/>
            <w:vAlign w:val="top"/>
          </w:tcPr>
          <w:p w14:paraId="55635751">
            <w:pPr>
              <w:spacing w:line="360" w:lineRule="auto"/>
              <w:ind w:right="206" w:rightChars="98"/>
              <w:rPr>
                <w:rStyle w:val="45"/>
                <w:rFonts w:hint="eastAsia" w:ascii="宋体" w:hAnsi="宋体" w:eastAsia="宋体" w:cs="宋体"/>
                <w:color w:val="auto"/>
                <w:spacing w:val="10"/>
                <w:sz w:val="21"/>
                <w:szCs w:val="21"/>
                <w:highlight w:val="none"/>
                <w:lang w:val="zh-CN"/>
              </w:rPr>
            </w:pPr>
          </w:p>
        </w:tc>
        <w:tc>
          <w:tcPr>
            <w:tcW w:w="1976" w:type="dxa"/>
            <w:vAlign w:val="top"/>
          </w:tcPr>
          <w:p w14:paraId="68C66CA9">
            <w:pPr>
              <w:spacing w:line="360" w:lineRule="auto"/>
              <w:ind w:right="206" w:rightChars="98"/>
              <w:jc w:val="center"/>
              <w:rPr>
                <w:rStyle w:val="45"/>
                <w:rFonts w:hint="eastAsia" w:ascii="宋体" w:hAnsi="宋体" w:eastAsia="宋体" w:cs="宋体"/>
                <w:color w:val="auto"/>
                <w:spacing w:val="10"/>
                <w:sz w:val="21"/>
                <w:szCs w:val="21"/>
                <w:highlight w:val="none"/>
                <w:lang w:val="zh-CN"/>
              </w:rPr>
            </w:pPr>
            <w:r>
              <w:rPr>
                <w:rStyle w:val="45"/>
                <w:rFonts w:hint="eastAsia" w:ascii="宋体" w:hAnsi="宋体" w:eastAsia="宋体" w:cs="宋体"/>
                <w:color w:val="auto"/>
                <w:spacing w:val="10"/>
                <w:sz w:val="21"/>
                <w:szCs w:val="21"/>
                <w:highlight w:val="none"/>
                <w:lang w:val="zh-CN"/>
              </w:rPr>
              <w:t>账  号</w:t>
            </w:r>
          </w:p>
        </w:tc>
        <w:tc>
          <w:tcPr>
            <w:tcW w:w="5894" w:type="dxa"/>
            <w:gridSpan w:val="3"/>
            <w:vAlign w:val="top"/>
          </w:tcPr>
          <w:p w14:paraId="6049FA6E">
            <w:pPr>
              <w:spacing w:line="360" w:lineRule="auto"/>
              <w:ind w:right="206" w:rightChars="98"/>
              <w:rPr>
                <w:rStyle w:val="45"/>
                <w:rFonts w:hint="eastAsia" w:ascii="宋体" w:hAnsi="宋体" w:eastAsia="宋体" w:cs="宋体"/>
                <w:color w:val="auto"/>
                <w:spacing w:val="10"/>
                <w:sz w:val="21"/>
                <w:szCs w:val="21"/>
                <w:highlight w:val="none"/>
                <w:lang w:val="zh-CN"/>
              </w:rPr>
            </w:pPr>
          </w:p>
        </w:tc>
      </w:tr>
      <w:tr w14:paraId="0784F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652" w:type="dxa"/>
            <w:vMerge w:val="continue"/>
            <w:vAlign w:val="top"/>
          </w:tcPr>
          <w:p w14:paraId="21D0DD55">
            <w:pPr>
              <w:spacing w:line="360" w:lineRule="auto"/>
              <w:ind w:right="206" w:rightChars="98"/>
              <w:rPr>
                <w:rStyle w:val="45"/>
                <w:rFonts w:hint="eastAsia" w:ascii="宋体" w:hAnsi="宋体" w:eastAsia="宋体" w:cs="宋体"/>
                <w:color w:val="auto"/>
                <w:spacing w:val="10"/>
                <w:sz w:val="21"/>
                <w:szCs w:val="21"/>
                <w:highlight w:val="none"/>
                <w:lang w:val="zh-CN"/>
              </w:rPr>
            </w:pPr>
          </w:p>
        </w:tc>
        <w:tc>
          <w:tcPr>
            <w:tcW w:w="1976" w:type="dxa"/>
            <w:vAlign w:val="top"/>
          </w:tcPr>
          <w:p w14:paraId="20CF2B26">
            <w:pPr>
              <w:spacing w:line="360" w:lineRule="auto"/>
              <w:ind w:right="206" w:rightChars="98" w:firstLine="460" w:firstLineChars="200"/>
              <w:rPr>
                <w:rStyle w:val="45"/>
                <w:rFonts w:hint="eastAsia" w:ascii="宋体" w:hAnsi="宋体" w:eastAsia="宋体" w:cs="宋体"/>
                <w:color w:val="auto"/>
                <w:spacing w:val="10"/>
                <w:sz w:val="21"/>
                <w:szCs w:val="21"/>
                <w:highlight w:val="none"/>
                <w:lang w:val="zh-CN"/>
              </w:rPr>
            </w:pPr>
            <w:r>
              <w:rPr>
                <w:rStyle w:val="45"/>
                <w:rFonts w:hint="eastAsia" w:ascii="宋体" w:hAnsi="宋体" w:eastAsia="宋体" w:cs="宋体"/>
                <w:color w:val="auto"/>
                <w:spacing w:val="10"/>
                <w:sz w:val="21"/>
                <w:szCs w:val="21"/>
                <w:highlight w:val="none"/>
                <w:lang w:val="zh-CN"/>
              </w:rPr>
              <w:t>联系人</w:t>
            </w:r>
          </w:p>
        </w:tc>
        <w:tc>
          <w:tcPr>
            <w:tcW w:w="1980" w:type="dxa"/>
            <w:vAlign w:val="top"/>
          </w:tcPr>
          <w:p w14:paraId="21560791">
            <w:pPr>
              <w:spacing w:line="360" w:lineRule="auto"/>
              <w:ind w:right="206" w:rightChars="98"/>
              <w:rPr>
                <w:rStyle w:val="45"/>
                <w:rFonts w:hint="eastAsia" w:ascii="宋体" w:hAnsi="宋体" w:eastAsia="宋体" w:cs="宋体"/>
                <w:color w:val="auto"/>
                <w:spacing w:val="10"/>
                <w:sz w:val="21"/>
                <w:szCs w:val="21"/>
                <w:highlight w:val="none"/>
                <w:lang w:val="zh-CN"/>
              </w:rPr>
            </w:pPr>
          </w:p>
        </w:tc>
        <w:tc>
          <w:tcPr>
            <w:tcW w:w="1620" w:type="dxa"/>
            <w:vAlign w:val="top"/>
          </w:tcPr>
          <w:p w14:paraId="22012B43">
            <w:pPr>
              <w:spacing w:line="360" w:lineRule="auto"/>
              <w:ind w:right="206" w:rightChars="98" w:firstLine="230" w:firstLineChars="100"/>
              <w:rPr>
                <w:rStyle w:val="45"/>
                <w:rFonts w:hint="eastAsia" w:ascii="宋体" w:hAnsi="宋体" w:eastAsia="宋体" w:cs="宋体"/>
                <w:color w:val="auto"/>
                <w:spacing w:val="10"/>
                <w:sz w:val="21"/>
                <w:szCs w:val="21"/>
                <w:highlight w:val="none"/>
                <w:lang w:val="zh-CN"/>
              </w:rPr>
            </w:pPr>
            <w:r>
              <w:rPr>
                <w:rStyle w:val="45"/>
                <w:rFonts w:hint="eastAsia" w:ascii="宋体" w:hAnsi="宋体" w:eastAsia="宋体" w:cs="宋体"/>
                <w:color w:val="auto"/>
                <w:spacing w:val="10"/>
                <w:sz w:val="21"/>
                <w:szCs w:val="21"/>
                <w:highlight w:val="none"/>
                <w:lang w:val="zh-CN"/>
              </w:rPr>
              <w:t>手机号码</w:t>
            </w:r>
          </w:p>
        </w:tc>
        <w:tc>
          <w:tcPr>
            <w:tcW w:w="2294" w:type="dxa"/>
            <w:vAlign w:val="top"/>
          </w:tcPr>
          <w:p w14:paraId="2F7B508A">
            <w:pPr>
              <w:spacing w:line="360" w:lineRule="auto"/>
              <w:ind w:right="206" w:rightChars="98"/>
              <w:rPr>
                <w:rStyle w:val="45"/>
                <w:rFonts w:hint="eastAsia" w:ascii="宋体" w:hAnsi="宋体" w:eastAsia="宋体" w:cs="宋体"/>
                <w:color w:val="auto"/>
                <w:spacing w:val="10"/>
                <w:sz w:val="21"/>
                <w:szCs w:val="21"/>
                <w:highlight w:val="none"/>
                <w:lang w:val="zh-CN"/>
              </w:rPr>
            </w:pPr>
          </w:p>
        </w:tc>
      </w:tr>
    </w:tbl>
    <w:p w14:paraId="51471E71">
      <w:pPr>
        <w:rPr>
          <w:rFonts w:hint="eastAsia" w:ascii="宋体" w:hAnsi="宋体" w:cs="宋体"/>
          <w:color w:val="auto"/>
          <w:szCs w:val="21"/>
          <w:highlight w:val="none"/>
        </w:rPr>
      </w:pPr>
    </w:p>
    <w:p w14:paraId="074A5FAD">
      <w:pPr>
        <w:rPr>
          <w:rFonts w:hint="eastAsia" w:ascii="宋体" w:hAnsi="宋体" w:cs="宋体"/>
          <w:b/>
          <w:bCs/>
          <w:color w:val="auto"/>
          <w:szCs w:val="21"/>
          <w:highlight w:val="none"/>
        </w:rPr>
      </w:pPr>
    </w:p>
    <w:p w14:paraId="7CEF1AE6">
      <w:pPr>
        <w:rPr>
          <w:rFonts w:hint="eastAsia" w:ascii="宋体" w:hAnsi="宋体" w:cs="宋体"/>
          <w:b/>
          <w:bCs/>
          <w:color w:val="auto"/>
          <w:szCs w:val="21"/>
          <w:highlight w:val="none"/>
        </w:rPr>
      </w:pPr>
      <w:r>
        <w:rPr>
          <w:rFonts w:hint="eastAsia" w:ascii="宋体" w:hAnsi="宋体" w:cs="宋体"/>
          <w:b/>
          <w:bCs/>
          <w:color w:val="auto"/>
          <w:szCs w:val="21"/>
          <w:highlight w:val="none"/>
        </w:rPr>
        <w:t xml:space="preserve">投标人(公章)：                                  </w:t>
      </w:r>
    </w:p>
    <w:p w14:paraId="1CCFC83F">
      <w:pPr>
        <w:rPr>
          <w:rFonts w:hint="eastAsia" w:ascii="宋体" w:hAnsi="宋体" w:cs="宋体"/>
          <w:b/>
          <w:color w:val="auto"/>
          <w:szCs w:val="21"/>
          <w:highlight w:val="none"/>
        </w:rPr>
      </w:pPr>
      <w:r>
        <w:rPr>
          <w:rFonts w:hint="eastAsia" w:ascii="宋体" w:hAnsi="宋体" w:cs="宋体"/>
          <w:b/>
          <w:bCs/>
          <w:color w:val="auto"/>
          <w:szCs w:val="21"/>
          <w:highlight w:val="none"/>
        </w:rPr>
        <w:t xml:space="preserve">日        期：  </w:t>
      </w:r>
      <w:r>
        <w:rPr>
          <w:rFonts w:hint="eastAsia" w:ascii="宋体" w:hAnsi="宋体" w:cs="宋体"/>
          <w:b/>
          <w:color w:val="auto"/>
          <w:szCs w:val="21"/>
          <w:highlight w:val="none"/>
        </w:rPr>
        <w:t xml:space="preserve">                                </w:t>
      </w:r>
    </w:p>
    <w:p w14:paraId="4DD3FF26">
      <w:pPr>
        <w:spacing w:line="360" w:lineRule="auto"/>
        <w:ind w:left="692" w:leftChars="220" w:right="206" w:rightChars="98" w:hanging="230" w:hangingChars="100"/>
        <w:rPr>
          <w:rStyle w:val="45"/>
          <w:rFonts w:hint="eastAsia" w:ascii="宋体" w:hAnsi="宋体" w:eastAsia="宋体" w:cs="宋体"/>
          <w:color w:val="auto"/>
          <w:spacing w:val="10"/>
          <w:sz w:val="21"/>
          <w:szCs w:val="21"/>
          <w:highlight w:val="none"/>
          <w:lang w:val="zh-CN"/>
        </w:rPr>
      </w:pP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9"/>
      </w:tblGrid>
      <w:tr w14:paraId="3F993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1" w:hRule="atLeast"/>
        </w:trPr>
        <w:tc>
          <w:tcPr>
            <w:tcW w:w="8219" w:type="dxa"/>
            <w:vAlign w:val="center"/>
          </w:tcPr>
          <w:p w14:paraId="43FC79CE">
            <w:pPr>
              <w:spacing w:line="360" w:lineRule="auto"/>
              <w:ind w:right="206" w:rightChars="98"/>
              <w:jc w:val="center"/>
              <w:rPr>
                <w:rStyle w:val="45"/>
                <w:rFonts w:hint="eastAsia" w:ascii="宋体" w:hAnsi="宋体" w:eastAsia="宋体" w:cs="宋体"/>
                <w:color w:val="auto"/>
                <w:spacing w:val="10"/>
                <w:sz w:val="21"/>
                <w:szCs w:val="21"/>
                <w:highlight w:val="none"/>
                <w:lang w:val="zh-CN"/>
              </w:rPr>
            </w:pPr>
          </w:p>
          <w:p w14:paraId="183D236A">
            <w:pPr>
              <w:ind w:right="206" w:rightChars="98"/>
              <w:jc w:val="center"/>
              <w:rPr>
                <w:rStyle w:val="45"/>
                <w:rFonts w:hint="eastAsia" w:ascii="宋体" w:hAnsi="宋体" w:eastAsia="宋体" w:cs="宋体"/>
                <w:color w:val="auto"/>
                <w:spacing w:val="10"/>
                <w:sz w:val="21"/>
                <w:szCs w:val="21"/>
                <w:highlight w:val="none"/>
                <w:lang w:val="zh-CN"/>
              </w:rPr>
            </w:pPr>
          </w:p>
          <w:p w14:paraId="2F0DCE9F">
            <w:pPr>
              <w:ind w:right="206" w:rightChars="98"/>
              <w:jc w:val="center"/>
              <w:rPr>
                <w:rStyle w:val="45"/>
                <w:rFonts w:hint="eastAsia" w:ascii="宋体" w:hAnsi="宋体" w:eastAsia="宋体" w:cs="宋体"/>
                <w:color w:val="auto"/>
                <w:spacing w:val="10"/>
                <w:sz w:val="21"/>
                <w:szCs w:val="21"/>
                <w:highlight w:val="none"/>
                <w:lang w:val="zh-CN"/>
              </w:rPr>
            </w:pPr>
            <w:r>
              <w:rPr>
                <w:rStyle w:val="45"/>
                <w:rFonts w:hint="eastAsia" w:ascii="宋体" w:hAnsi="宋体" w:eastAsia="宋体" w:cs="宋体"/>
                <w:color w:val="auto"/>
                <w:spacing w:val="10"/>
                <w:sz w:val="21"/>
                <w:szCs w:val="21"/>
                <w:highlight w:val="none"/>
                <w:lang w:val="zh-CN"/>
              </w:rPr>
              <w:t>汇款凭证粘贴处</w:t>
            </w:r>
          </w:p>
          <w:p w14:paraId="3EF949FD">
            <w:pPr>
              <w:spacing w:line="360" w:lineRule="auto"/>
              <w:ind w:right="206" w:rightChars="98"/>
              <w:jc w:val="center"/>
              <w:rPr>
                <w:rStyle w:val="45"/>
                <w:rFonts w:hint="eastAsia" w:ascii="宋体" w:hAnsi="宋体" w:eastAsia="宋体" w:cs="宋体"/>
                <w:color w:val="auto"/>
                <w:spacing w:val="10"/>
                <w:sz w:val="21"/>
                <w:szCs w:val="21"/>
                <w:highlight w:val="none"/>
                <w:lang w:val="zh-CN"/>
              </w:rPr>
            </w:pPr>
          </w:p>
          <w:p w14:paraId="0B524E05">
            <w:pPr>
              <w:spacing w:line="360" w:lineRule="auto"/>
              <w:ind w:right="206" w:rightChars="98"/>
              <w:jc w:val="center"/>
              <w:rPr>
                <w:rStyle w:val="45"/>
                <w:rFonts w:hint="eastAsia" w:ascii="宋体" w:hAnsi="宋体" w:eastAsia="宋体" w:cs="宋体"/>
                <w:color w:val="auto"/>
                <w:spacing w:val="10"/>
                <w:sz w:val="21"/>
                <w:szCs w:val="21"/>
                <w:highlight w:val="none"/>
                <w:lang w:val="zh-CN"/>
              </w:rPr>
            </w:pPr>
          </w:p>
          <w:p w14:paraId="769B370C">
            <w:pPr>
              <w:spacing w:line="360" w:lineRule="auto"/>
              <w:ind w:right="206" w:rightChars="98"/>
              <w:jc w:val="center"/>
              <w:rPr>
                <w:rStyle w:val="45"/>
                <w:rFonts w:hint="eastAsia" w:ascii="宋体" w:hAnsi="宋体" w:eastAsia="宋体" w:cs="宋体"/>
                <w:color w:val="auto"/>
                <w:spacing w:val="10"/>
                <w:sz w:val="21"/>
                <w:szCs w:val="21"/>
                <w:highlight w:val="none"/>
                <w:lang w:val="zh-CN"/>
              </w:rPr>
            </w:pPr>
          </w:p>
        </w:tc>
      </w:tr>
    </w:tbl>
    <w:p w14:paraId="48BA35D4">
      <w:pPr>
        <w:spacing w:line="360" w:lineRule="auto"/>
        <w:jc w:val="center"/>
        <w:rPr>
          <w:rStyle w:val="45"/>
          <w:rFonts w:hint="eastAsia" w:ascii="宋体" w:hAnsi="宋体" w:eastAsia="宋体" w:cs="宋体"/>
          <w:color w:val="auto"/>
          <w:spacing w:val="10"/>
          <w:szCs w:val="21"/>
          <w:highlight w:val="none"/>
          <w:lang w:val="zh-CN"/>
        </w:rPr>
      </w:pPr>
      <w:r>
        <w:rPr>
          <w:rStyle w:val="45"/>
          <w:rFonts w:hint="eastAsia" w:ascii="宋体" w:hAnsi="宋体" w:eastAsia="宋体" w:cs="宋体"/>
          <w:color w:val="auto"/>
          <w:spacing w:val="10"/>
          <w:szCs w:val="21"/>
          <w:highlight w:val="none"/>
          <w:lang w:val="zh-CN"/>
        </w:rPr>
        <w:br w:type="page"/>
      </w:r>
    </w:p>
    <w:bookmarkEnd w:id="121"/>
    <w:p w14:paraId="1A4DA089">
      <w:pPr>
        <w:tabs>
          <w:tab w:val="left" w:pos="720"/>
        </w:tabs>
        <w:spacing w:line="300" w:lineRule="auto"/>
        <w:ind w:left="1021" w:hanging="1021"/>
        <w:jc w:val="center"/>
        <w:rPr>
          <w:rFonts w:hint="eastAsia" w:ascii="宋体" w:hAnsi="宋体" w:cs="宋体"/>
          <w:b/>
          <w:color w:val="auto"/>
          <w:sz w:val="28"/>
          <w:szCs w:val="28"/>
          <w:highlight w:val="none"/>
        </w:rPr>
      </w:pPr>
    </w:p>
    <w:p w14:paraId="60263189">
      <w:pPr>
        <w:tabs>
          <w:tab w:val="left" w:pos="720"/>
        </w:tabs>
        <w:spacing w:line="300" w:lineRule="auto"/>
        <w:ind w:left="1021" w:hanging="1021"/>
        <w:jc w:val="center"/>
        <w:rPr>
          <w:rFonts w:hint="eastAsia" w:ascii="宋体" w:hAnsi="宋体" w:cs="宋体"/>
          <w:b/>
          <w:color w:val="auto"/>
          <w:sz w:val="28"/>
          <w:szCs w:val="28"/>
          <w:highlight w:val="none"/>
        </w:rPr>
      </w:pPr>
    </w:p>
    <w:p w14:paraId="09B6D77C">
      <w:pPr>
        <w:tabs>
          <w:tab w:val="left" w:pos="720"/>
          <w:tab w:val="left" w:pos="7679"/>
        </w:tabs>
        <w:spacing w:line="300" w:lineRule="auto"/>
        <w:ind w:left="1021" w:hanging="1021"/>
        <w:jc w:val="left"/>
        <w:rPr>
          <w:rFonts w:hint="eastAsia" w:ascii="宋体" w:hAnsi="宋体" w:cs="宋体"/>
          <w:b/>
          <w:color w:val="auto"/>
          <w:sz w:val="28"/>
          <w:szCs w:val="28"/>
          <w:highlight w:val="none"/>
        </w:rPr>
      </w:pPr>
      <w:r>
        <w:rPr>
          <w:rFonts w:hint="eastAsia" w:ascii="宋体" w:hAnsi="宋体" w:cs="宋体"/>
          <w:b/>
          <w:color w:val="auto"/>
          <w:sz w:val="28"/>
          <w:szCs w:val="28"/>
          <w:highlight w:val="none"/>
        </w:rPr>
        <w:tab/>
      </w:r>
      <w:r>
        <w:rPr>
          <w:rFonts w:hint="eastAsia" w:ascii="宋体" w:hAnsi="宋体" w:cs="宋体"/>
          <w:b/>
          <w:color w:val="auto"/>
          <w:sz w:val="28"/>
          <w:szCs w:val="28"/>
          <w:highlight w:val="none"/>
        </w:rPr>
        <w:tab/>
      </w:r>
    </w:p>
    <w:p w14:paraId="11AFAC70">
      <w:pPr>
        <w:tabs>
          <w:tab w:val="left" w:pos="720"/>
        </w:tabs>
        <w:spacing w:line="300" w:lineRule="auto"/>
        <w:ind w:left="1021" w:hanging="1021"/>
        <w:jc w:val="center"/>
        <w:rPr>
          <w:rFonts w:hint="eastAsia" w:ascii="宋体" w:hAnsi="宋体" w:cs="宋体"/>
          <w:b/>
          <w:color w:val="auto"/>
          <w:sz w:val="28"/>
          <w:szCs w:val="28"/>
          <w:highlight w:val="none"/>
        </w:rPr>
      </w:pPr>
    </w:p>
    <w:p w14:paraId="43A1679A">
      <w:pPr>
        <w:tabs>
          <w:tab w:val="left" w:pos="720"/>
        </w:tabs>
        <w:spacing w:line="300" w:lineRule="auto"/>
        <w:ind w:left="1021" w:hanging="1021"/>
        <w:jc w:val="center"/>
        <w:rPr>
          <w:rFonts w:hint="eastAsia" w:ascii="宋体" w:hAnsi="宋体" w:cs="宋体"/>
          <w:b/>
          <w:color w:val="auto"/>
          <w:sz w:val="28"/>
          <w:szCs w:val="28"/>
          <w:highlight w:val="none"/>
        </w:rPr>
      </w:pPr>
    </w:p>
    <w:p w14:paraId="79FA4AB0">
      <w:pPr>
        <w:tabs>
          <w:tab w:val="left" w:pos="720"/>
        </w:tabs>
        <w:spacing w:line="300" w:lineRule="auto"/>
        <w:ind w:left="1021" w:hanging="1021"/>
        <w:jc w:val="center"/>
        <w:rPr>
          <w:rFonts w:hint="eastAsia" w:ascii="宋体" w:hAnsi="宋体" w:cs="宋体"/>
          <w:b/>
          <w:color w:val="auto"/>
          <w:sz w:val="28"/>
          <w:szCs w:val="28"/>
          <w:highlight w:val="none"/>
        </w:rPr>
      </w:pPr>
    </w:p>
    <w:p w14:paraId="64897E02">
      <w:pPr>
        <w:spacing w:line="360" w:lineRule="auto"/>
        <w:jc w:val="center"/>
        <w:rPr>
          <w:rFonts w:hint="eastAsia" w:ascii="宋体" w:hAnsi="宋体" w:cs="宋体"/>
          <w:b/>
          <w:color w:val="auto"/>
          <w:sz w:val="44"/>
          <w:highlight w:val="none"/>
        </w:rPr>
      </w:pPr>
    </w:p>
    <w:p w14:paraId="72B75C9B">
      <w:pPr>
        <w:jc w:val="center"/>
        <w:outlineLvl w:val="0"/>
        <w:rPr>
          <w:rFonts w:hint="eastAsia" w:ascii="宋体" w:hAnsi="宋体" w:cs="宋体"/>
          <w:b/>
          <w:color w:val="auto"/>
          <w:sz w:val="44"/>
          <w:szCs w:val="44"/>
          <w:highlight w:val="none"/>
        </w:rPr>
      </w:pPr>
      <w:bookmarkStart w:id="123" w:name="_Toc5715"/>
      <w:r>
        <w:rPr>
          <w:rFonts w:hint="eastAsia" w:ascii="宋体" w:hAnsi="宋体" w:cs="宋体"/>
          <w:b/>
          <w:color w:val="auto"/>
          <w:sz w:val="44"/>
          <w:szCs w:val="44"/>
          <w:highlight w:val="none"/>
        </w:rPr>
        <w:t>第六章</w:t>
      </w:r>
      <w:bookmarkStart w:id="124" w:name="_Toc477186335"/>
      <w:r>
        <w:rPr>
          <w:rFonts w:hint="eastAsia" w:ascii="宋体" w:hAnsi="宋体" w:cs="宋体"/>
          <w:b/>
          <w:color w:val="auto"/>
          <w:sz w:val="44"/>
          <w:szCs w:val="44"/>
          <w:highlight w:val="none"/>
        </w:rPr>
        <w:t xml:space="preserve">  评标办法</w:t>
      </w:r>
      <w:bookmarkEnd w:id="123"/>
      <w:bookmarkEnd w:id="124"/>
    </w:p>
    <w:p w14:paraId="0C3F19E1">
      <w:pPr>
        <w:tabs>
          <w:tab w:val="left" w:pos="720"/>
        </w:tabs>
        <w:spacing w:line="300" w:lineRule="auto"/>
        <w:ind w:left="1021" w:hanging="1021"/>
        <w:jc w:val="center"/>
        <w:rPr>
          <w:rFonts w:hint="eastAsia" w:ascii="宋体" w:hAnsi="宋体" w:cs="宋体"/>
          <w:b/>
          <w:color w:val="auto"/>
          <w:sz w:val="28"/>
          <w:szCs w:val="28"/>
          <w:highlight w:val="none"/>
        </w:rPr>
      </w:pPr>
    </w:p>
    <w:p w14:paraId="2DFBF266">
      <w:pPr>
        <w:tabs>
          <w:tab w:val="left" w:pos="720"/>
        </w:tabs>
        <w:spacing w:line="300" w:lineRule="auto"/>
        <w:ind w:left="1021" w:hanging="1021"/>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br w:type="page"/>
      </w:r>
      <w:r>
        <w:rPr>
          <w:rFonts w:hint="eastAsia" w:ascii="宋体" w:hAnsi="宋体" w:cs="宋体"/>
          <w:b/>
          <w:color w:val="auto"/>
          <w:sz w:val="28"/>
          <w:szCs w:val="28"/>
          <w:highlight w:val="none"/>
        </w:rPr>
        <w:t xml:space="preserve"> </w:t>
      </w:r>
    </w:p>
    <w:p w14:paraId="4D77A1F4">
      <w:pPr>
        <w:tabs>
          <w:tab w:val="left" w:pos="720"/>
        </w:tabs>
        <w:spacing w:line="300" w:lineRule="auto"/>
        <w:ind w:left="1021" w:hanging="1021"/>
        <w:jc w:val="center"/>
        <w:rPr>
          <w:rFonts w:hint="eastAsia" w:ascii="宋体" w:hAnsi="宋体" w:cs="宋体"/>
          <w:b/>
          <w:color w:val="auto"/>
          <w:spacing w:val="10"/>
          <w:sz w:val="28"/>
          <w:szCs w:val="28"/>
          <w:highlight w:val="none"/>
        </w:rPr>
      </w:pPr>
      <w:bookmarkStart w:id="125" w:name="_Toc10591_WPSOffice_Level1"/>
      <w:bookmarkStart w:id="126" w:name="_Toc31126_WPSOffice_Level1"/>
      <w:bookmarkStart w:id="127" w:name="_Toc9981_WPSOffice_Level1"/>
      <w:r>
        <w:rPr>
          <w:rFonts w:hint="eastAsia" w:ascii="宋体" w:hAnsi="宋体" w:cs="宋体"/>
          <w:b/>
          <w:color w:val="auto"/>
          <w:sz w:val="28"/>
          <w:szCs w:val="28"/>
          <w:highlight w:val="none"/>
        </w:rPr>
        <w:t>评  标  办  法</w:t>
      </w:r>
      <w:bookmarkEnd w:id="125"/>
      <w:bookmarkEnd w:id="126"/>
      <w:bookmarkEnd w:id="127"/>
    </w:p>
    <w:p w14:paraId="327CF8C0">
      <w:pPr>
        <w:pStyle w:val="3"/>
        <w:numPr>
          <w:ilvl w:val="0"/>
          <w:numId w:val="11"/>
        </w:numPr>
        <w:spacing w:before="120" w:after="120" w:line="360" w:lineRule="auto"/>
        <w:rPr>
          <w:rFonts w:hint="eastAsia" w:ascii="宋体" w:hAnsi="宋体" w:cs="宋体"/>
          <w:color w:val="auto"/>
          <w:sz w:val="28"/>
          <w:szCs w:val="28"/>
          <w:highlight w:val="none"/>
        </w:rPr>
      </w:pPr>
      <w:bookmarkStart w:id="128" w:name="_Toc4692_WPSOffice_Level1"/>
      <w:bookmarkStart w:id="129" w:name="_Toc476177998"/>
      <w:bookmarkStart w:id="130" w:name="_Toc95306013"/>
      <w:bookmarkStart w:id="131" w:name="_Toc11635_WPSOffice_Level1"/>
      <w:bookmarkStart w:id="132" w:name="_Toc95306153"/>
      <w:bookmarkStart w:id="133" w:name="_Toc2177_WPSOffice_Level1"/>
      <w:bookmarkStart w:id="134" w:name="_Toc95306105"/>
      <w:bookmarkStart w:id="135" w:name="_Toc95298716"/>
      <w:bookmarkStart w:id="136" w:name="_Toc477185975"/>
      <w:bookmarkStart w:id="137" w:name="_Toc99012603"/>
      <w:bookmarkStart w:id="138" w:name="_Toc476177438"/>
      <w:bookmarkStart w:id="139" w:name="_Toc8854"/>
      <w:bookmarkStart w:id="140" w:name="_Toc477186336"/>
      <w:bookmarkStart w:id="141" w:name="_Toc95305931"/>
      <w:r>
        <w:rPr>
          <w:rFonts w:hint="eastAsia" w:ascii="宋体" w:hAnsi="宋体" w:cs="宋体"/>
          <w:color w:val="auto"/>
          <w:sz w:val="28"/>
          <w:szCs w:val="28"/>
          <w:highlight w:val="none"/>
        </w:rPr>
        <w:t>说明</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14:paraId="25727E65">
      <w:pPr>
        <w:tabs>
          <w:tab w:val="left" w:pos="840"/>
          <w:tab w:val="left" w:pos="1680"/>
          <w:tab w:val="left" w:pos="1890"/>
        </w:tabs>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根据《中华人民共和国招标投标法》、《中华人民共和国招标投标法实施条例》、《评标委员会和评标方法暂行规定》和国家及地方有关文件精神，在保证本项目招标公开、公平、公正的基础上，结合本项目的需求，制定本评标办法。内容包括本次评标的评审过程和方法。</w:t>
      </w:r>
    </w:p>
    <w:p w14:paraId="7EF2CFEB">
      <w:pPr>
        <w:tabs>
          <w:tab w:val="left" w:pos="840"/>
        </w:tabs>
        <w:spacing w:line="360" w:lineRule="auto"/>
        <w:rPr>
          <w:rFonts w:hint="eastAsia" w:ascii="宋体" w:hAnsi="宋体" w:cs="宋体"/>
          <w:b/>
          <w:color w:val="auto"/>
          <w:spacing w:val="10"/>
          <w:sz w:val="24"/>
          <w:highlight w:val="none"/>
        </w:rPr>
      </w:pPr>
    </w:p>
    <w:p w14:paraId="14D303D7">
      <w:pPr>
        <w:pStyle w:val="3"/>
        <w:numPr>
          <w:ilvl w:val="0"/>
          <w:numId w:val="11"/>
        </w:numPr>
        <w:spacing w:before="120" w:after="120" w:line="360" w:lineRule="auto"/>
        <w:rPr>
          <w:rFonts w:hint="eastAsia" w:ascii="宋体" w:hAnsi="宋体" w:cs="宋体"/>
          <w:color w:val="auto"/>
          <w:sz w:val="28"/>
          <w:szCs w:val="28"/>
          <w:highlight w:val="none"/>
        </w:rPr>
      </w:pPr>
      <w:bookmarkStart w:id="142" w:name="_Toc21029_WPSOffice_Level1"/>
      <w:bookmarkStart w:id="143" w:name="_Toc15972"/>
      <w:bookmarkStart w:id="144" w:name="_Toc99012604"/>
      <w:bookmarkStart w:id="145" w:name="_Toc476177439"/>
      <w:bookmarkStart w:id="146" w:name="_Toc476177999"/>
      <w:bookmarkStart w:id="147" w:name="_Toc477186337"/>
      <w:bookmarkStart w:id="148" w:name="_Toc4898_WPSOffice_Level1"/>
      <w:bookmarkStart w:id="149" w:name="_Toc25791_WPSOffice_Level1"/>
      <w:bookmarkStart w:id="150" w:name="_Toc477185976"/>
      <w:r>
        <w:rPr>
          <w:rFonts w:hint="eastAsia" w:ascii="宋体" w:hAnsi="宋体" w:cs="宋体"/>
          <w:color w:val="auto"/>
          <w:sz w:val="28"/>
          <w:szCs w:val="28"/>
          <w:highlight w:val="none"/>
        </w:rPr>
        <w:t>评标须知</w:t>
      </w:r>
      <w:bookmarkEnd w:id="142"/>
      <w:bookmarkEnd w:id="143"/>
      <w:bookmarkEnd w:id="144"/>
      <w:bookmarkEnd w:id="145"/>
      <w:bookmarkEnd w:id="146"/>
      <w:bookmarkEnd w:id="147"/>
      <w:bookmarkEnd w:id="148"/>
      <w:bookmarkEnd w:id="149"/>
      <w:bookmarkEnd w:id="150"/>
    </w:p>
    <w:p w14:paraId="0BCDC50D">
      <w:pPr>
        <w:numPr>
          <w:ilvl w:val="1"/>
          <w:numId w:val="11"/>
        </w:numPr>
        <w:tabs>
          <w:tab w:val="left" w:pos="0"/>
          <w:tab w:val="left" w:pos="84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关于评标方案</w:t>
      </w:r>
    </w:p>
    <w:p w14:paraId="1F88F0AD">
      <w:pPr>
        <w:tabs>
          <w:tab w:val="left" w:pos="0"/>
        </w:tabs>
        <w:spacing w:line="360" w:lineRule="auto"/>
        <w:ind w:left="420"/>
        <w:rPr>
          <w:rFonts w:hint="eastAsia" w:ascii="宋体" w:hAnsi="宋体" w:cs="宋体"/>
          <w:color w:val="auto"/>
          <w:highlight w:val="none"/>
        </w:rPr>
      </w:pPr>
      <w:r>
        <w:rPr>
          <w:rFonts w:hint="eastAsia" w:ascii="宋体" w:hAnsi="宋体" w:cs="宋体"/>
          <w:color w:val="auto"/>
          <w:highlight w:val="none"/>
        </w:rPr>
        <w:t>2.1.</w:t>
      </w:r>
      <w:r>
        <w:rPr>
          <w:rFonts w:hint="eastAsia" w:ascii="宋体" w:hAnsi="宋体" w:cs="宋体"/>
          <w:color w:val="auto"/>
          <w:highlight w:val="none"/>
          <w:lang w:val="en-US" w:eastAsia="zh-CN"/>
        </w:rPr>
        <w:t>1</w:t>
      </w:r>
      <w:r>
        <w:rPr>
          <w:rFonts w:hint="eastAsia" w:ascii="宋体" w:hAnsi="宋体" w:cs="宋体"/>
          <w:color w:val="auto"/>
          <w:highlight w:val="none"/>
        </w:rPr>
        <w:t>评标委员会的每位成员（简称评委）应认真地阅读并确认已经正确理解了评标方案。</w:t>
      </w:r>
    </w:p>
    <w:p w14:paraId="32A67CE2">
      <w:pPr>
        <w:numPr>
          <w:ilvl w:val="1"/>
          <w:numId w:val="11"/>
        </w:numPr>
        <w:tabs>
          <w:tab w:val="left" w:pos="0"/>
          <w:tab w:val="left" w:pos="84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关于评标纪律</w:t>
      </w:r>
    </w:p>
    <w:p w14:paraId="1FDAE85E">
      <w:pPr>
        <w:tabs>
          <w:tab w:val="left" w:pos="0"/>
        </w:tabs>
        <w:spacing w:line="360" w:lineRule="auto"/>
        <w:ind w:left="420"/>
        <w:rPr>
          <w:rFonts w:hint="eastAsia" w:ascii="宋体" w:hAnsi="宋体" w:cs="宋体"/>
          <w:color w:val="auto"/>
          <w:szCs w:val="22"/>
          <w:highlight w:val="none"/>
        </w:rPr>
      </w:pPr>
      <w:r>
        <w:rPr>
          <w:rFonts w:hint="eastAsia" w:ascii="宋体" w:hAnsi="宋体" w:cs="宋体"/>
          <w:color w:val="auto"/>
          <w:szCs w:val="22"/>
          <w:highlight w:val="none"/>
        </w:rPr>
        <w:t>2.2.1评标委员会成员不得与任何投标人或者与招标结果有利害关系的人进行私下接触，不得收受投标人、中介人、其他利害关系人的财物或者其他好处；</w:t>
      </w:r>
    </w:p>
    <w:p w14:paraId="7380ABFB">
      <w:pPr>
        <w:tabs>
          <w:tab w:val="left" w:pos="0"/>
        </w:tabs>
        <w:spacing w:line="360" w:lineRule="auto"/>
        <w:ind w:left="420"/>
        <w:rPr>
          <w:rFonts w:hint="eastAsia" w:ascii="宋体" w:hAnsi="宋体" w:cs="宋体"/>
          <w:color w:val="auto"/>
          <w:szCs w:val="22"/>
          <w:highlight w:val="none"/>
        </w:rPr>
      </w:pPr>
      <w:r>
        <w:rPr>
          <w:rFonts w:hint="eastAsia" w:ascii="宋体" w:hAnsi="宋体" w:cs="宋体"/>
          <w:color w:val="auto"/>
          <w:szCs w:val="22"/>
          <w:highlight w:val="none"/>
        </w:rPr>
        <w:t>2.2.2评委应本着客观、公正的原则独立给出评价意见；</w:t>
      </w:r>
    </w:p>
    <w:p w14:paraId="1624D97F">
      <w:pPr>
        <w:tabs>
          <w:tab w:val="left" w:pos="0"/>
        </w:tabs>
        <w:spacing w:line="360" w:lineRule="auto"/>
        <w:ind w:left="420"/>
        <w:rPr>
          <w:rFonts w:hint="eastAsia" w:ascii="宋体" w:hAnsi="宋体" w:cs="宋体"/>
          <w:color w:val="auto"/>
          <w:szCs w:val="22"/>
          <w:highlight w:val="none"/>
        </w:rPr>
      </w:pPr>
      <w:r>
        <w:rPr>
          <w:rFonts w:hint="eastAsia" w:ascii="宋体" w:hAnsi="宋体" w:cs="宋体"/>
          <w:color w:val="auto"/>
          <w:szCs w:val="22"/>
          <w:highlight w:val="none"/>
        </w:rPr>
        <w:t>2.2.3评委之间不得相互串通进行评分；</w:t>
      </w:r>
    </w:p>
    <w:p w14:paraId="305923DF">
      <w:pPr>
        <w:tabs>
          <w:tab w:val="left" w:pos="0"/>
        </w:tabs>
        <w:spacing w:line="360" w:lineRule="auto"/>
        <w:ind w:left="420"/>
        <w:rPr>
          <w:rFonts w:hint="eastAsia" w:ascii="宋体" w:hAnsi="宋体" w:cs="宋体"/>
          <w:color w:val="auto"/>
          <w:szCs w:val="22"/>
          <w:highlight w:val="none"/>
        </w:rPr>
      </w:pPr>
      <w:r>
        <w:rPr>
          <w:rFonts w:hint="eastAsia" w:ascii="宋体" w:hAnsi="宋体" w:cs="宋体"/>
          <w:color w:val="auto"/>
          <w:szCs w:val="22"/>
          <w:highlight w:val="none"/>
        </w:rPr>
        <w:t>2.2.4评委不得试图影响其他评委的评价意见。</w:t>
      </w:r>
    </w:p>
    <w:p w14:paraId="02A205C0">
      <w:pPr>
        <w:numPr>
          <w:ilvl w:val="1"/>
          <w:numId w:val="11"/>
        </w:numPr>
        <w:tabs>
          <w:tab w:val="left" w:pos="0"/>
          <w:tab w:val="left" w:pos="84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关于评标责任</w:t>
      </w:r>
    </w:p>
    <w:p w14:paraId="702AACE1">
      <w:pPr>
        <w:tabs>
          <w:tab w:val="left" w:pos="0"/>
        </w:tabs>
        <w:spacing w:line="360" w:lineRule="auto"/>
        <w:ind w:left="420"/>
        <w:rPr>
          <w:rFonts w:hint="eastAsia" w:ascii="宋体" w:hAnsi="宋体" w:cs="宋体"/>
          <w:color w:val="auto"/>
          <w:szCs w:val="22"/>
          <w:highlight w:val="none"/>
        </w:rPr>
      </w:pPr>
      <w:r>
        <w:rPr>
          <w:rFonts w:hint="eastAsia" w:ascii="宋体" w:hAnsi="宋体" w:cs="宋体"/>
          <w:color w:val="auto"/>
          <w:szCs w:val="22"/>
          <w:highlight w:val="none"/>
        </w:rPr>
        <w:t>2.3.1评委应在其书面评审意见上签字确认；</w:t>
      </w:r>
    </w:p>
    <w:p w14:paraId="44BD66E5">
      <w:pPr>
        <w:tabs>
          <w:tab w:val="left" w:pos="0"/>
        </w:tabs>
        <w:spacing w:line="360" w:lineRule="auto"/>
        <w:ind w:left="420"/>
        <w:rPr>
          <w:rFonts w:hint="eastAsia" w:ascii="宋体" w:hAnsi="宋体" w:cs="宋体"/>
          <w:color w:val="auto"/>
          <w:szCs w:val="22"/>
          <w:highlight w:val="none"/>
        </w:rPr>
      </w:pPr>
      <w:r>
        <w:rPr>
          <w:rFonts w:hint="eastAsia" w:ascii="宋体" w:hAnsi="宋体" w:cs="宋体"/>
          <w:color w:val="auto"/>
          <w:szCs w:val="22"/>
          <w:highlight w:val="none"/>
        </w:rPr>
        <w:t>2.3.2评委对其所提出的评审意见承担个人责任。</w:t>
      </w:r>
    </w:p>
    <w:p w14:paraId="0C854195">
      <w:pPr>
        <w:numPr>
          <w:ilvl w:val="1"/>
          <w:numId w:val="11"/>
        </w:numPr>
        <w:tabs>
          <w:tab w:val="left" w:pos="0"/>
          <w:tab w:val="left" w:pos="945"/>
          <w:tab w:val="left" w:pos="168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关于回避</w:t>
      </w:r>
    </w:p>
    <w:p w14:paraId="1574A349">
      <w:pPr>
        <w:tabs>
          <w:tab w:val="left" w:pos="0"/>
        </w:tabs>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有下列情形之一的，不得担任评标委员会成员，如事先不知情的，应在宣读投标人名单及评标纪律后主动提出回避：</w:t>
      </w:r>
    </w:p>
    <w:p w14:paraId="5B668D28">
      <w:pPr>
        <w:tabs>
          <w:tab w:val="left" w:pos="0"/>
        </w:tabs>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（1）是投标人或者投标人主要负责人的近亲属；</w:t>
      </w:r>
    </w:p>
    <w:p w14:paraId="7B976910">
      <w:pPr>
        <w:tabs>
          <w:tab w:val="left" w:pos="0"/>
        </w:tabs>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（2）是该投标人的项目主管部门或是该投标人的行政监督部门的人员；</w:t>
      </w:r>
    </w:p>
    <w:p w14:paraId="79EF5C3C">
      <w:pPr>
        <w:tabs>
          <w:tab w:val="left" w:pos="0"/>
        </w:tabs>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（3）与投标人有经济利益关系，可能影响对投标公正评审的；</w:t>
      </w:r>
    </w:p>
    <w:p w14:paraId="670CE342">
      <w:pPr>
        <w:numPr>
          <w:ilvl w:val="1"/>
          <w:numId w:val="11"/>
        </w:numPr>
        <w:tabs>
          <w:tab w:val="left" w:pos="0"/>
          <w:tab w:val="left" w:pos="840"/>
          <w:tab w:val="left" w:pos="1260"/>
          <w:tab w:val="left" w:pos="147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关于保密</w:t>
      </w:r>
    </w:p>
    <w:p w14:paraId="74866192">
      <w:pPr>
        <w:numPr>
          <w:ilvl w:val="0"/>
          <w:numId w:val="12"/>
        </w:numPr>
        <w:tabs>
          <w:tab w:val="left" w:pos="0"/>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评标委员会成员和与评标活动有关的工作人员不得透露对投标文件的评审和比较、中标候选人的推荐情况以及评标有关的其他情况。</w:t>
      </w:r>
    </w:p>
    <w:p w14:paraId="2F1B4BEA">
      <w:pPr>
        <w:numPr>
          <w:ilvl w:val="0"/>
          <w:numId w:val="12"/>
        </w:numPr>
        <w:tabs>
          <w:tab w:val="left" w:pos="0"/>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前款所称与评标活动有关的工作人员，是指评标委员会成员以外的因参与评标监督工作或者事务性工作而知悉有关评标情况的所有人员。</w:t>
      </w:r>
    </w:p>
    <w:p w14:paraId="2B2E57EF">
      <w:pPr>
        <w:numPr>
          <w:ilvl w:val="1"/>
          <w:numId w:val="11"/>
        </w:numPr>
        <w:tabs>
          <w:tab w:val="left" w:pos="630"/>
          <w:tab w:val="left" w:pos="840"/>
          <w:tab w:val="clear" w:pos="567"/>
        </w:tabs>
        <w:spacing w:line="360" w:lineRule="auto"/>
        <w:ind w:left="105" w:firstLine="315"/>
        <w:rPr>
          <w:rFonts w:hint="eastAsia" w:ascii="宋体" w:hAnsi="宋体" w:cs="宋体"/>
          <w:color w:val="auto"/>
          <w:highlight w:val="none"/>
        </w:rPr>
      </w:pPr>
      <w:r>
        <w:rPr>
          <w:rFonts w:hint="eastAsia" w:ascii="宋体" w:hAnsi="宋体" w:cs="宋体"/>
          <w:color w:val="auto"/>
          <w:highlight w:val="none"/>
        </w:rPr>
        <w:t>罚则</w:t>
      </w:r>
    </w:p>
    <w:p w14:paraId="12D358E3">
      <w:pPr>
        <w:tabs>
          <w:tab w:val="left" w:pos="0"/>
        </w:tabs>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（1）评标委员会成员在评标过程中擅离职守，影响评标程序正常进行，或者在评标过程中不能客观公正地履行职责的，一经核实，取消担任评标委员会成员的资格，并报有关部门经予法律追究和查处。</w:t>
      </w:r>
    </w:p>
    <w:p w14:paraId="39FFDAEB">
      <w:pPr>
        <w:tabs>
          <w:tab w:val="left" w:pos="0"/>
        </w:tabs>
        <w:spacing w:line="360" w:lineRule="auto"/>
        <w:ind w:firstLine="420" w:firstLineChars="200"/>
        <w:rPr>
          <w:rFonts w:hint="eastAsia" w:ascii="宋体" w:hAnsi="宋体" w:cs="宋体"/>
          <w:color w:val="auto"/>
          <w:szCs w:val="22"/>
          <w:highlight w:val="none"/>
        </w:rPr>
      </w:pPr>
      <w:r>
        <w:rPr>
          <w:rFonts w:hint="eastAsia" w:ascii="宋体" w:hAnsi="宋体" w:cs="宋体"/>
          <w:color w:val="auto"/>
          <w:szCs w:val="22"/>
          <w:highlight w:val="none"/>
        </w:rPr>
        <w:t>（2）评标委员会成员收受投标人、其他利害关系人的财物或者其他好处的，评标委员会成员或者与评标活动有关的工作人员向他人透露对投标文件的评审和比较、中标候选人的推荐以及与评标有关的其他情况的，一经核实，报有关部门经予法律追究和查处。</w:t>
      </w:r>
    </w:p>
    <w:p w14:paraId="394367F6">
      <w:pPr>
        <w:tabs>
          <w:tab w:val="left" w:pos="0"/>
        </w:tabs>
        <w:spacing w:line="360" w:lineRule="auto"/>
        <w:ind w:firstLine="420" w:firstLineChars="200"/>
        <w:rPr>
          <w:rFonts w:hint="eastAsia" w:ascii="宋体" w:hAnsi="宋体" w:cs="宋体"/>
          <w:color w:val="auto"/>
          <w:szCs w:val="22"/>
          <w:highlight w:val="none"/>
        </w:rPr>
      </w:pPr>
    </w:p>
    <w:p w14:paraId="15AE69EC">
      <w:pPr>
        <w:pStyle w:val="3"/>
        <w:numPr>
          <w:ilvl w:val="0"/>
          <w:numId w:val="11"/>
        </w:numPr>
        <w:spacing w:before="120" w:after="120" w:line="360" w:lineRule="auto"/>
        <w:rPr>
          <w:rFonts w:hint="eastAsia" w:ascii="宋体" w:hAnsi="宋体" w:cs="宋体"/>
          <w:color w:val="auto"/>
          <w:sz w:val="28"/>
          <w:szCs w:val="28"/>
          <w:highlight w:val="none"/>
        </w:rPr>
      </w:pPr>
      <w:bookmarkStart w:id="151" w:name="_Toc22791_WPSOffice_Level1"/>
      <w:bookmarkStart w:id="152" w:name="_Toc476177440"/>
      <w:bookmarkStart w:id="153" w:name="_Toc477186338"/>
      <w:bookmarkStart w:id="154" w:name="_Toc16705_WPSOffice_Level1"/>
      <w:bookmarkStart w:id="155" w:name="_Toc477185977"/>
      <w:bookmarkStart w:id="156" w:name="_Toc29737"/>
      <w:bookmarkStart w:id="157" w:name="_Toc476178000"/>
      <w:bookmarkStart w:id="158" w:name="_Toc4691_WPSOffice_Level1"/>
      <w:r>
        <w:rPr>
          <w:rFonts w:hint="eastAsia" w:ascii="宋体" w:hAnsi="宋体" w:cs="宋体"/>
          <w:color w:val="auto"/>
          <w:sz w:val="28"/>
          <w:szCs w:val="28"/>
          <w:highlight w:val="none"/>
        </w:rPr>
        <w:t>评标委员会</w:t>
      </w:r>
      <w:bookmarkEnd w:id="151"/>
      <w:bookmarkEnd w:id="152"/>
      <w:bookmarkEnd w:id="153"/>
      <w:bookmarkEnd w:id="154"/>
      <w:bookmarkEnd w:id="155"/>
      <w:bookmarkEnd w:id="156"/>
      <w:bookmarkEnd w:id="157"/>
      <w:bookmarkEnd w:id="158"/>
    </w:p>
    <w:p w14:paraId="5D00EC38">
      <w:pPr>
        <w:numPr>
          <w:ilvl w:val="1"/>
          <w:numId w:val="11"/>
        </w:numPr>
        <w:tabs>
          <w:tab w:val="left" w:pos="0"/>
          <w:tab w:val="left" w:pos="84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招标人和招标代理依照《中华人民共和国招投标法》、《中华人民共和国招标投标法实施条例》组建本项目评标委员会。评标委员会成员由技术、经济等方面的专家共5人组成。评标委员会成员享有同等的表决权。</w:t>
      </w:r>
    </w:p>
    <w:p w14:paraId="48F9A6D3">
      <w:pPr>
        <w:numPr>
          <w:ilvl w:val="1"/>
          <w:numId w:val="11"/>
        </w:numPr>
        <w:tabs>
          <w:tab w:val="left" w:pos="0"/>
          <w:tab w:val="left" w:pos="84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评标委员会依据招标文件的规定对各投标文件进行评审，得出评标结果，提交评标报告。</w:t>
      </w:r>
    </w:p>
    <w:p w14:paraId="354B6B30">
      <w:pPr>
        <w:numPr>
          <w:ilvl w:val="1"/>
          <w:numId w:val="11"/>
        </w:numPr>
        <w:tabs>
          <w:tab w:val="left" w:pos="0"/>
          <w:tab w:val="left" w:pos="84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评标委员会经评审，认为所有投标都不符合招标文件要求的，可以否决所有投标。</w:t>
      </w:r>
    </w:p>
    <w:p w14:paraId="6C2517C0">
      <w:pPr>
        <w:spacing w:line="360" w:lineRule="auto"/>
        <w:rPr>
          <w:rFonts w:hint="eastAsia" w:ascii="宋体" w:hAnsi="宋体" w:cs="宋体"/>
          <w:color w:val="auto"/>
          <w:highlight w:val="none"/>
        </w:rPr>
      </w:pPr>
    </w:p>
    <w:p w14:paraId="0C7B2FC3">
      <w:pPr>
        <w:pStyle w:val="3"/>
        <w:numPr>
          <w:ilvl w:val="0"/>
          <w:numId w:val="11"/>
        </w:numPr>
        <w:spacing w:before="120" w:after="120" w:line="360" w:lineRule="auto"/>
        <w:rPr>
          <w:rFonts w:hint="eastAsia" w:ascii="宋体" w:hAnsi="宋体" w:cs="宋体"/>
          <w:color w:val="auto"/>
          <w:sz w:val="28"/>
          <w:szCs w:val="28"/>
          <w:highlight w:val="none"/>
        </w:rPr>
      </w:pPr>
      <w:bookmarkStart w:id="159" w:name="_Toc16217_WPSOffice_Level1"/>
      <w:bookmarkStart w:id="160" w:name="_Toc477185978"/>
      <w:bookmarkStart w:id="161" w:name="_Toc99012606"/>
      <w:bookmarkStart w:id="162" w:name="_Toc477186339"/>
      <w:bookmarkStart w:id="163" w:name="_Toc16947_WPSOffice_Level1"/>
      <w:bookmarkStart w:id="164" w:name="_Toc476177441"/>
      <w:bookmarkStart w:id="165" w:name="_Toc476178001"/>
      <w:bookmarkStart w:id="166" w:name="_Toc29107_WPSOffice_Level1"/>
      <w:bookmarkStart w:id="167" w:name="_Toc5758"/>
      <w:r>
        <w:rPr>
          <w:rFonts w:hint="eastAsia" w:ascii="宋体" w:hAnsi="宋体" w:cs="宋体"/>
          <w:color w:val="auto"/>
          <w:sz w:val="28"/>
          <w:szCs w:val="28"/>
          <w:highlight w:val="none"/>
        </w:rPr>
        <w:t>投标文件的澄清</w:t>
      </w:r>
      <w:bookmarkEnd w:id="159"/>
      <w:bookmarkEnd w:id="160"/>
      <w:bookmarkEnd w:id="161"/>
      <w:bookmarkEnd w:id="162"/>
      <w:bookmarkEnd w:id="163"/>
      <w:bookmarkEnd w:id="164"/>
      <w:bookmarkEnd w:id="165"/>
      <w:bookmarkEnd w:id="166"/>
      <w:bookmarkEnd w:id="167"/>
    </w:p>
    <w:p w14:paraId="7233307A">
      <w:pPr>
        <w:numPr>
          <w:ilvl w:val="1"/>
          <w:numId w:val="11"/>
        </w:numPr>
        <w:tabs>
          <w:tab w:val="left" w:pos="0"/>
          <w:tab w:val="left" w:pos="420"/>
          <w:tab w:val="left" w:pos="630"/>
          <w:tab w:val="left" w:pos="84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除评标委员会主动要求澄清外，从开标后至授予合同期间，任何投标人均不得就与其投标相关的任何问题与评标委员会联系。</w:t>
      </w:r>
    </w:p>
    <w:p w14:paraId="48FA3BB4">
      <w:pPr>
        <w:numPr>
          <w:ilvl w:val="1"/>
          <w:numId w:val="11"/>
        </w:numPr>
        <w:tabs>
          <w:tab w:val="left" w:pos="0"/>
          <w:tab w:val="left" w:pos="420"/>
          <w:tab w:val="left" w:pos="630"/>
          <w:tab w:val="left" w:pos="840"/>
          <w:tab w:val="clear" w:pos="567"/>
        </w:tabs>
        <w:spacing w:line="360" w:lineRule="auto"/>
        <w:ind w:left="0" w:firstLine="420"/>
        <w:rPr>
          <w:rFonts w:hint="eastAsia" w:ascii="宋体" w:hAnsi="宋体" w:cs="宋体"/>
          <w:color w:val="auto"/>
          <w:highlight w:val="none"/>
        </w:rPr>
      </w:pPr>
      <w:r>
        <w:rPr>
          <w:rFonts w:hint="eastAsia" w:ascii="宋体" w:hAnsi="宋体" w:cs="宋体"/>
          <w:color w:val="auto"/>
          <w:highlight w:val="none"/>
        </w:rPr>
        <w:t>为有利评标，在开标后，可随时请投标人就投标文件中某点加以澄清，澄清的内容不得对投标文件作实质性修改。以书面形式表达并加盖公章的答复经评标委员会认可后，可作为投标文件的一部分参与评标。</w:t>
      </w:r>
    </w:p>
    <w:p w14:paraId="49CAD259">
      <w:pPr>
        <w:spacing w:line="360" w:lineRule="auto"/>
        <w:rPr>
          <w:rFonts w:hint="eastAsia" w:ascii="宋体" w:hAnsi="宋体" w:cs="宋体"/>
          <w:color w:val="auto"/>
          <w:highlight w:val="none"/>
        </w:rPr>
      </w:pPr>
    </w:p>
    <w:p w14:paraId="39F20E8D">
      <w:pPr>
        <w:pStyle w:val="3"/>
        <w:numPr>
          <w:ilvl w:val="0"/>
          <w:numId w:val="11"/>
        </w:numPr>
        <w:spacing w:before="120" w:after="120" w:line="360" w:lineRule="auto"/>
        <w:rPr>
          <w:rFonts w:hint="eastAsia" w:ascii="宋体" w:hAnsi="宋体" w:cs="宋体"/>
          <w:color w:val="auto"/>
          <w:sz w:val="28"/>
          <w:szCs w:val="28"/>
          <w:highlight w:val="none"/>
        </w:rPr>
      </w:pPr>
      <w:bookmarkStart w:id="168" w:name="_Toc476178002"/>
      <w:bookmarkStart w:id="169" w:name="_Toc1790"/>
      <w:bookmarkStart w:id="170" w:name="_Toc1722_WPSOffice_Level1"/>
      <w:bookmarkStart w:id="171" w:name="_Toc26707_WPSOffice_Level1"/>
      <w:bookmarkStart w:id="172" w:name="_Toc477185979"/>
      <w:bookmarkStart w:id="173" w:name="_Toc476177442"/>
      <w:bookmarkStart w:id="174" w:name="_Toc99012607"/>
      <w:bookmarkStart w:id="175" w:name="_Toc13231_WPSOffice_Level1"/>
      <w:bookmarkStart w:id="176" w:name="_Toc477186340"/>
      <w:r>
        <w:rPr>
          <w:rFonts w:hint="eastAsia" w:ascii="宋体" w:hAnsi="宋体" w:cs="宋体"/>
          <w:color w:val="auto"/>
          <w:sz w:val="28"/>
          <w:szCs w:val="28"/>
          <w:highlight w:val="none"/>
        </w:rPr>
        <w:t>评标原则和评标办法</w:t>
      </w:r>
      <w:bookmarkEnd w:id="168"/>
      <w:bookmarkEnd w:id="169"/>
      <w:bookmarkEnd w:id="170"/>
      <w:bookmarkEnd w:id="171"/>
      <w:bookmarkEnd w:id="172"/>
      <w:bookmarkEnd w:id="173"/>
      <w:bookmarkEnd w:id="174"/>
      <w:bookmarkEnd w:id="175"/>
      <w:bookmarkEnd w:id="176"/>
    </w:p>
    <w:p w14:paraId="352928B4">
      <w:pPr>
        <w:numPr>
          <w:ilvl w:val="1"/>
          <w:numId w:val="11"/>
        </w:numPr>
        <w:tabs>
          <w:tab w:val="left" w:pos="0"/>
          <w:tab w:val="left" w:pos="420"/>
          <w:tab w:val="left" w:pos="630"/>
          <w:tab w:val="left" w:pos="840"/>
          <w:tab w:val="clear" w:pos="567"/>
        </w:tabs>
        <w:spacing w:line="360" w:lineRule="auto"/>
        <w:ind w:left="0" w:firstLine="420"/>
        <w:rPr>
          <w:rFonts w:ascii="宋体" w:hAnsi="宋体"/>
          <w:color w:val="auto"/>
          <w:highlight w:val="none"/>
        </w:rPr>
      </w:pPr>
      <w:bookmarkStart w:id="177" w:name="_Toc173262603"/>
      <w:bookmarkStart w:id="178" w:name="_Toc173140973"/>
      <w:bookmarkStart w:id="179" w:name="_Toc173256012"/>
      <w:r>
        <w:rPr>
          <w:rFonts w:ascii="宋体" w:hAnsi="宋体"/>
          <w:color w:val="auto"/>
          <w:highlight w:val="none"/>
        </w:rPr>
        <w:t>评标工作应依据《中华人民共和国招标投标法》</w:t>
      </w:r>
      <w:r>
        <w:rPr>
          <w:rFonts w:hint="eastAsia" w:ascii="宋体" w:hAnsi="宋体"/>
          <w:color w:val="auto"/>
          <w:highlight w:val="none"/>
        </w:rPr>
        <w:t>《中华人民共和国招标投标法实施条例》</w:t>
      </w:r>
      <w:r>
        <w:rPr>
          <w:rFonts w:ascii="宋体" w:hAnsi="宋体"/>
          <w:color w:val="auto"/>
          <w:highlight w:val="none"/>
        </w:rPr>
        <w:t>以及《评标委员会和评标方法暂行规定》以及国家和地方政府有关招标投标法规、实施办法的有关规定，遵循“公平、公正、科学、择优”的原则进行评标。</w:t>
      </w:r>
    </w:p>
    <w:p w14:paraId="3D810C3F">
      <w:pPr>
        <w:numPr>
          <w:ilvl w:val="1"/>
          <w:numId w:val="11"/>
        </w:numPr>
        <w:tabs>
          <w:tab w:val="left" w:pos="0"/>
          <w:tab w:val="left" w:pos="420"/>
          <w:tab w:val="left" w:pos="630"/>
          <w:tab w:val="left" w:pos="840"/>
          <w:tab w:val="clear" w:pos="567"/>
        </w:tabs>
        <w:spacing w:line="360" w:lineRule="auto"/>
        <w:ind w:left="0" w:firstLine="420"/>
        <w:rPr>
          <w:rFonts w:ascii="宋体" w:hAnsi="宋体"/>
          <w:color w:val="auto"/>
          <w:highlight w:val="none"/>
        </w:rPr>
      </w:pPr>
      <w:r>
        <w:rPr>
          <w:rFonts w:ascii="宋体" w:hAnsi="宋体"/>
          <w:color w:val="auto"/>
          <w:highlight w:val="none"/>
        </w:rPr>
        <w:t>本次招标采用综合评分法，即评标委员会对各投标进行综合评价，根据评标细则的规定分别进行打分，统计得出评标结果，将评标结果写出评标报告。所有的评审资料及评分结果统计均须经评标委员会核实并签名确认。</w:t>
      </w:r>
    </w:p>
    <w:p w14:paraId="4C03D84B">
      <w:pPr>
        <w:numPr>
          <w:ilvl w:val="1"/>
          <w:numId w:val="11"/>
        </w:numPr>
        <w:tabs>
          <w:tab w:val="left" w:pos="945"/>
        </w:tabs>
        <w:spacing w:line="360" w:lineRule="auto"/>
        <w:ind w:left="0" w:firstLine="525" w:firstLineChars="250"/>
        <w:rPr>
          <w:rFonts w:ascii="宋体" w:hAnsi="宋体"/>
          <w:color w:val="auto"/>
          <w:highlight w:val="none"/>
        </w:rPr>
      </w:pPr>
      <w:r>
        <w:rPr>
          <w:rFonts w:ascii="宋体" w:hAnsi="宋体"/>
          <w:color w:val="auto"/>
          <w:highlight w:val="none"/>
        </w:rPr>
        <w:t>评标委员会将按照规定只对通过初步评审的投标文件进行评价和比较。评标委员会有权根据有关规定否决所有投标。评标委员会不直接向落标方解释落标原因，不退回投标文件。</w:t>
      </w:r>
    </w:p>
    <w:p w14:paraId="51AB9212">
      <w:pPr>
        <w:numPr>
          <w:ilvl w:val="1"/>
          <w:numId w:val="11"/>
        </w:numPr>
        <w:tabs>
          <w:tab w:val="left" w:pos="945"/>
        </w:tabs>
        <w:spacing w:line="360" w:lineRule="auto"/>
        <w:ind w:left="0" w:firstLine="525" w:firstLineChars="250"/>
        <w:rPr>
          <w:rFonts w:ascii="宋体" w:hAnsi="宋体"/>
          <w:color w:val="auto"/>
          <w:highlight w:val="none"/>
        </w:rPr>
      </w:pPr>
      <w:r>
        <w:rPr>
          <w:rFonts w:ascii="宋体" w:hAnsi="宋体"/>
          <w:color w:val="auto"/>
          <w:highlight w:val="none"/>
        </w:rPr>
        <w:t>评标方法</w:t>
      </w:r>
    </w:p>
    <w:p w14:paraId="793A90A0">
      <w:pPr>
        <w:tabs>
          <w:tab w:val="left" w:pos="945"/>
        </w:tabs>
        <w:spacing w:line="360" w:lineRule="auto"/>
        <w:ind w:firstLine="525" w:firstLineChars="250"/>
        <w:rPr>
          <w:rFonts w:ascii="宋体" w:hAnsi="宋体"/>
          <w:b/>
          <w:color w:val="auto"/>
          <w:highlight w:val="none"/>
        </w:rPr>
      </w:pPr>
      <w:r>
        <w:rPr>
          <w:rFonts w:ascii="宋体" w:hAnsi="宋体"/>
          <w:color w:val="auto"/>
          <w:highlight w:val="none"/>
        </w:rPr>
        <w:t>5.4.1  本评标办法采用综合评分法。</w:t>
      </w:r>
    </w:p>
    <w:p w14:paraId="614575D4">
      <w:pPr>
        <w:tabs>
          <w:tab w:val="left" w:pos="945"/>
        </w:tabs>
        <w:spacing w:line="360" w:lineRule="auto"/>
        <w:ind w:left="-23" w:leftChars="-11" w:firstLine="527" w:firstLineChars="250"/>
        <w:rPr>
          <w:rFonts w:hint="eastAsia" w:ascii="宋体" w:hAnsi="宋体"/>
          <w:color w:val="auto"/>
          <w:highlight w:val="none"/>
        </w:rPr>
      </w:pPr>
      <w:r>
        <w:rPr>
          <w:rFonts w:ascii="宋体" w:hAnsi="宋体"/>
          <w:b/>
          <w:bCs/>
          <w:color w:val="auto"/>
          <w:highlight w:val="none"/>
        </w:rPr>
        <w:t>5.4.2  评标步骤：先进行</w:t>
      </w:r>
      <w:r>
        <w:rPr>
          <w:rFonts w:hint="eastAsia" w:ascii="宋体" w:hAnsi="宋体"/>
          <w:b/>
          <w:bCs/>
          <w:color w:val="auto"/>
          <w:highlight w:val="none"/>
        </w:rPr>
        <w:t>资格审查及商务技术符合性审查（阶段一）</w:t>
      </w:r>
      <w:r>
        <w:rPr>
          <w:rFonts w:ascii="宋体" w:hAnsi="宋体"/>
          <w:b/>
          <w:bCs/>
          <w:color w:val="auto"/>
          <w:highlight w:val="none"/>
        </w:rPr>
        <w:t>评审(见附表1)，再进行技术商务的详细评审。只有通过</w:t>
      </w:r>
      <w:r>
        <w:rPr>
          <w:rFonts w:hint="eastAsia" w:ascii="宋体" w:hAnsi="宋体"/>
          <w:b/>
          <w:bCs/>
          <w:color w:val="auto"/>
          <w:highlight w:val="none"/>
        </w:rPr>
        <w:t>资格审查及商务技术符合性审查</w:t>
      </w:r>
      <w:r>
        <w:rPr>
          <w:rFonts w:ascii="宋体" w:hAnsi="宋体"/>
          <w:b/>
          <w:bCs/>
          <w:color w:val="auto"/>
          <w:highlight w:val="none"/>
        </w:rPr>
        <w:t>的投标才能进入</w:t>
      </w:r>
      <w:r>
        <w:rPr>
          <w:rFonts w:hint="eastAsia" w:ascii="宋体" w:hAnsi="宋体"/>
          <w:b/>
          <w:bCs/>
          <w:color w:val="auto"/>
          <w:highlight w:val="none"/>
        </w:rPr>
        <w:t>商务和技术的</w:t>
      </w:r>
      <w:r>
        <w:rPr>
          <w:rFonts w:ascii="宋体" w:hAnsi="宋体"/>
          <w:b/>
          <w:bCs/>
          <w:color w:val="auto"/>
          <w:highlight w:val="none"/>
        </w:rPr>
        <w:t>详细评审。</w:t>
      </w:r>
    </w:p>
    <w:p w14:paraId="116EBBFD">
      <w:pPr>
        <w:tabs>
          <w:tab w:val="left" w:pos="945"/>
        </w:tabs>
        <w:spacing w:line="360" w:lineRule="auto"/>
        <w:ind w:left="-23" w:leftChars="-11" w:firstLine="527" w:firstLineChars="250"/>
        <w:rPr>
          <w:rFonts w:ascii="宋体" w:hAnsi="宋体"/>
          <w:color w:val="auto"/>
          <w:highlight w:val="none"/>
        </w:rPr>
      </w:pPr>
      <w:r>
        <w:rPr>
          <w:rFonts w:ascii="宋体" w:hAnsi="宋体"/>
          <w:b/>
          <w:bCs/>
          <w:color w:val="auto"/>
          <w:highlight w:val="none"/>
        </w:rPr>
        <w:t xml:space="preserve">5.4.3  </w:t>
      </w:r>
      <w:r>
        <w:rPr>
          <w:rFonts w:hint="eastAsia" w:ascii="宋体" w:hAnsi="宋体"/>
          <w:b/>
          <w:bCs/>
          <w:color w:val="auto"/>
          <w:highlight w:val="none"/>
        </w:rPr>
        <w:t>若通过资格审查及商务技术符合性审查（阶段一）的投标人不足三家，则本项目招标失败。</w:t>
      </w:r>
    </w:p>
    <w:p w14:paraId="47B2D8BB">
      <w:pPr>
        <w:tabs>
          <w:tab w:val="left" w:pos="945"/>
        </w:tabs>
        <w:spacing w:line="360" w:lineRule="auto"/>
        <w:ind w:left="-23" w:leftChars="-11" w:firstLine="525" w:firstLineChars="250"/>
        <w:rPr>
          <w:rFonts w:hint="eastAsia" w:ascii="宋体" w:hAnsi="宋体"/>
          <w:color w:val="auto"/>
          <w:highlight w:val="none"/>
        </w:rPr>
      </w:pPr>
      <w:r>
        <w:rPr>
          <w:rFonts w:hint="eastAsia" w:ascii="宋体" w:hAnsi="宋体"/>
          <w:color w:val="auto"/>
          <w:highlight w:val="none"/>
        </w:rPr>
        <w:t>5.4.4  商务和技术的</w:t>
      </w:r>
      <w:r>
        <w:rPr>
          <w:rFonts w:ascii="宋体" w:hAnsi="宋体"/>
          <w:color w:val="auto"/>
          <w:highlight w:val="none"/>
        </w:rPr>
        <w:t>评分及其统计：按照评标程序、评分标准以及权重分配的规定，评标委员会各成员分别首先就各个投标人的技术</w:t>
      </w:r>
      <w:r>
        <w:rPr>
          <w:rFonts w:hint="eastAsia" w:ascii="宋体" w:hAnsi="宋体"/>
          <w:color w:val="auto"/>
          <w:highlight w:val="none"/>
        </w:rPr>
        <w:t>、</w:t>
      </w:r>
      <w:r>
        <w:rPr>
          <w:rFonts w:ascii="宋体" w:hAnsi="宋体"/>
          <w:color w:val="auto"/>
          <w:highlight w:val="none"/>
        </w:rPr>
        <w:t>商务状况及其对招标文件要求的响应情况进行评议和比较，评出其技术评分和商务评分</w:t>
      </w:r>
      <w:r>
        <w:rPr>
          <w:rFonts w:hint="eastAsia" w:ascii="宋体" w:hAnsi="宋体"/>
          <w:color w:val="auto"/>
          <w:highlight w:val="none"/>
        </w:rPr>
        <w:t>。</w:t>
      </w:r>
    </w:p>
    <w:p w14:paraId="36862283">
      <w:pPr>
        <w:tabs>
          <w:tab w:val="left" w:pos="945"/>
        </w:tabs>
        <w:spacing w:line="360" w:lineRule="auto"/>
        <w:ind w:left="-23" w:leftChars="-11" w:firstLine="525" w:firstLineChars="250"/>
        <w:rPr>
          <w:rFonts w:hint="eastAsia" w:ascii="宋体" w:hAnsi="宋体"/>
          <w:color w:val="auto"/>
          <w:highlight w:val="none"/>
        </w:rPr>
      </w:pPr>
      <w:r>
        <w:rPr>
          <w:rFonts w:ascii="宋体" w:hAnsi="宋体"/>
          <w:color w:val="auto"/>
          <w:highlight w:val="none"/>
        </w:rPr>
        <w:t>5.4.</w:t>
      </w:r>
      <w:r>
        <w:rPr>
          <w:rFonts w:hint="eastAsia" w:ascii="宋体" w:hAnsi="宋体"/>
          <w:color w:val="auto"/>
          <w:highlight w:val="none"/>
        </w:rPr>
        <w:t>5</w:t>
      </w:r>
      <w:r>
        <w:rPr>
          <w:rFonts w:ascii="宋体" w:hAnsi="宋体"/>
          <w:color w:val="auto"/>
          <w:highlight w:val="none"/>
        </w:rPr>
        <w:t xml:space="preserve">  技术评分</w:t>
      </w:r>
      <w:r>
        <w:rPr>
          <w:rFonts w:hint="eastAsia" w:ascii="宋体" w:hAnsi="宋体"/>
          <w:color w:val="auto"/>
          <w:highlight w:val="none"/>
        </w:rPr>
        <w:t>：</w:t>
      </w:r>
      <w:r>
        <w:rPr>
          <w:rFonts w:ascii="宋体" w:hAnsi="宋体"/>
          <w:color w:val="auto"/>
          <w:highlight w:val="none"/>
        </w:rPr>
        <w:t>汇集每一位评委的评分，进行算术平均，得出该投标人的</w:t>
      </w:r>
      <w:r>
        <w:rPr>
          <w:rFonts w:hint="eastAsia" w:ascii="宋体" w:hAnsi="宋体"/>
          <w:color w:val="auto"/>
          <w:highlight w:val="none"/>
        </w:rPr>
        <w:t>技术</w:t>
      </w:r>
      <w:r>
        <w:rPr>
          <w:rFonts w:ascii="宋体" w:hAnsi="宋体"/>
          <w:color w:val="auto"/>
          <w:highlight w:val="none"/>
        </w:rPr>
        <w:t>得分</w:t>
      </w:r>
      <w:r>
        <w:rPr>
          <w:rFonts w:hint="eastAsia" w:ascii="宋体" w:hAnsi="宋体"/>
          <w:color w:val="auto"/>
          <w:highlight w:val="none"/>
        </w:rPr>
        <w:t>（四舍五入，取小数点后两位）。</w:t>
      </w:r>
    </w:p>
    <w:p w14:paraId="0B2B64B1">
      <w:pPr>
        <w:tabs>
          <w:tab w:val="left" w:pos="945"/>
        </w:tabs>
        <w:spacing w:line="360" w:lineRule="auto"/>
        <w:ind w:left="-23" w:leftChars="-11" w:firstLine="525" w:firstLineChars="250"/>
        <w:rPr>
          <w:rFonts w:hint="eastAsia" w:ascii="宋体" w:hAnsi="宋体"/>
          <w:color w:val="auto"/>
          <w:highlight w:val="none"/>
        </w:rPr>
      </w:pPr>
      <w:r>
        <w:rPr>
          <w:rFonts w:ascii="宋体" w:hAnsi="宋体"/>
          <w:color w:val="auto"/>
          <w:highlight w:val="none"/>
        </w:rPr>
        <w:t>5.4.</w:t>
      </w:r>
      <w:r>
        <w:rPr>
          <w:rFonts w:hint="eastAsia" w:ascii="宋体" w:hAnsi="宋体"/>
          <w:color w:val="auto"/>
          <w:highlight w:val="none"/>
        </w:rPr>
        <w:t>6</w:t>
      </w:r>
      <w:r>
        <w:rPr>
          <w:rFonts w:ascii="宋体" w:hAnsi="宋体"/>
          <w:color w:val="auto"/>
          <w:highlight w:val="none"/>
        </w:rPr>
        <w:t xml:space="preserve">  商务评分</w:t>
      </w:r>
      <w:r>
        <w:rPr>
          <w:rFonts w:hint="eastAsia" w:ascii="宋体" w:hAnsi="宋体"/>
          <w:color w:val="auto"/>
          <w:highlight w:val="none"/>
        </w:rPr>
        <w:t>：</w:t>
      </w:r>
      <w:r>
        <w:rPr>
          <w:rFonts w:ascii="宋体" w:hAnsi="宋体"/>
          <w:color w:val="auto"/>
          <w:highlight w:val="none"/>
        </w:rPr>
        <w:t>汇集每一位评委的评分，进行算术平均，得出该投标人的</w:t>
      </w:r>
      <w:r>
        <w:rPr>
          <w:rFonts w:hint="eastAsia" w:ascii="宋体" w:hAnsi="宋体"/>
          <w:color w:val="auto"/>
          <w:highlight w:val="none"/>
        </w:rPr>
        <w:t>商务</w:t>
      </w:r>
      <w:r>
        <w:rPr>
          <w:rFonts w:ascii="宋体" w:hAnsi="宋体"/>
          <w:color w:val="auto"/>
          <w:highlight w:val="none"/>
        </w:rPr>
        <w:t>得分</w:t>
      </w:r>
      <w:r>
        <w:rPr>
          <w:rFonts w:hint="eastAsia" w:ascii="宋体" w:hAnsi="宋体"/>
          <w:color w:val="auto"/>
          <w:highlight w:val="none"/>
        </w:rPr>
        <w:t>（四舍五入，取小数点后两位）</w:t>
      </w:r>
    </w:p>
    <w:p w14:paraId="79A40DCC">
      <w:pPr>
        <w:tabs>
          <w:tab w:val="left" w:pos="945"/>
        </w:tabs>
        <w:spacing w:line="360" w:lineRule="auto"/>
        <w:ind w:left="-23" w:leftChars="-11" w:firstLine="527" w:firstLineChars="250"/>
        <w:rPr>
          <w:rFonts w:hint="eastAsia" w:ascii="宋体" w:hAnsi="宋体"/>
          <w:b/>
          <w:bCs/>
          <w:color w:val="auto"/>
          <w:highlight w:val="none"/>
        </w:rPr>
      </w:pPr>
      <w:r>
        <w:rPr>
          <w:rFonts w:ascii="宋体" w:hAnsi="宋体"/>
          <w:b/>
          <w:bCs/>
          <w:color w:val="auto"/>
          <w:highlight w:val="none"/>
        </w:rPr>
        <w:t>5.4.</w:t>
      </w:r>
      <w:r>
        <w:rPr>
          <w:rFonts w:hint="eastAsia" w:ascii="宋体" w:hAnsi="宋体"/>
          <w:b/>
          <w:bCs/>
          <w:color w:val="auto"/>
          <w:highlight w:val="none"/>
        </w:rPr>
        <w:t>7</w:t>
      </w:r>
      <w:r>
        <w:rPr>
          <w:rFonts w:ascii="宋体" w:hAnsi="宋体"/>
          <w:b/>
          <w:bCs/>
          <w:color w:val="auto"/>
          <w:highlight w:val="none"/>
        </w:rPr>
        <w:t xml:space="preserve">  </w:t>
      </w:r>
      <w:r>
        <w:rPr>
          <w:rFonts w:hint="eastAsia" w:ascii="宋体" w:hAnsi="宋体"/>
          <w:b/>
          <w:bCs/>
          <w:color w:val="auto"/>
          <w:highlight w:val="none"/>
        </w:rPr>
        <w:t>评标委员会汇总整理所有投标人的商务得分及技术得分后，然后对投标人进行价格符合性审查（阶段二）</w:t>
      </w:r>
      <w:r>
        <w:rPr>
          <w:rFonts w:ascii="宋体" w:hAnsi="宋体"/>
          <w:b/>
          <w:bCs/>
          <w:color w:val="auto"/>
          <w:highlight w:val="none"/>
        </w:rPr>
        <w:t>(见附表</w:t>
      </w:r>
      <w:r>
        <w:rPr>
          <w:rFonts w:hint="eastAsia" w:ascii="宋体" w:hAnsi="宋体"/>
          <w:b/>
          <w:bCs/>
          <w:color w:val="auto"/>
          <w:highlight w:val="none"/>
        </w:rPr>
        <w:t>4），</w:t>
      </w:r>
      <w:r>
        <w:rPr>
          <w:rFonts w:ascii="宋体" w:hAnsi="宋体"/>
          <w:b/>
          <w:bCs/>
          <w:color w:val="auto"/>
          <w:highlight w:val="none"/>
        </w:rPr>
        <w:t>再进行</w:t>
      </w:r>
      <w:r>
        <w:rPr>
          <w:rFonts w:hint="eastAsia" w:ascii="宋体" w:hAnsi="宋体"/>
          <w:b/>
          <w:bCs/>
          <w:color w:val="auto"/>
          <w:highlight w:val="none"/>
        </w:rPr>
        <w:t>价格</w:t>
      </w:r>
      <w:r>
        <w:rPr>
          <w:rFonts w:ascii="宋体" w:hAnsi="宋体"/>
          <w:b/>
          <w:bCs/>
          <w:color w:val="auto"/>
          <w:highlight w:val="none"/>
        </w:rPr>
        <w:t>的详细评审。只有通过</w:t>
      </w:r>
      <w:r>
        <w:rPr>
          <w:rFonts w:hint="eastAsia" w:ascii="宋体" w:hAnsi="宋体"/>
          <w:b/>
          <w:bCs/>
          <w:color w:val="auto"/>
          <w:highlight w:val="none"/>
        </w:rPr>
        <w:t>价格符合性审查</w:t>
      </w:r>
      <w:r>
        <w:rPr>
          <w:rFonts w:ascii="宋体" w:hAnsi="宋体"/>
          <w:b/>
          <w:bCs/>
          <w:color w:val="auto"/>
          <w:highlight w:val="none"/>
        </w:rPr>
        <w:t>的投标才能进入</w:t>
      </w:r>
      <w:r>
        <w:rPr>
          <w:rFonts w:hint="eastAsia" w:ascii="宋体" w:hAnsi="宋体"/>
          <w:b/>
          <w:bCs/>
          <w:color w:val="auto"/>
          <w:highlight w:val="none"/>
        </w:rPr>
        <w:t>价格的</w:t>
      </w:r>
      <w:r>
        <w:rPr>
          <w:rFonts w:ascii="宋体" w:hAnsi="宋体"/>
          <w:b/>
          <w:bCs/>
          <w:color w:val="auto"/>
          <w:highlight w:val="none"/>
        </w:rPr>
        <w:t>详细评审</w:t>
      </w:r>
      <w:r>
        <w:rPr>
          <w:rFonts w:hint="eastAsia" w:ascii="宋体" w:hAnsi="宋体"/>
          <w:b/>
          <w:bCs/>
          <w:color w:val="auto"/>
          <w:highlight w:val="none"/>
        </w:rPr>
        <w:t>。</w:t>
      </w:r>
    </w:p>
    <w:p w14:paraId="36389F84">
      <w:pPr>
        <w:tabs>
          <w:tab w:val="left" w:pos="945"/>
        </w:tabs>
        <w:spacing w:line="360" w:lineRule="auto"/>
        <w:ind w:left="-23" w:leftChars="-11" w:firstLine="527" w:firstLineChars="250"/>
        <w:rPr>
          <w:rFonts w:ascii="宋体" w:hAnsi="宋体"/>
          <w:b/>
          <w:bCs/>
          <w:color w:val="auto"/>
          <w:highlight w:val="none"/>
        </w:rPr>
      </w:pPr>
      <w:r>
        <w:rPr>
          <w:rFonts w:hint="eastAsia" w:ascii="宋体" w:hAnsi="宋体"/>
          <w:b/>
          <w:bCs/>
          <w:color w:val="auto"/>
          <w:highlight w:val="none"/>
        </w:rPr>
        <w:t>5.4.8  若投标人出现商务</w:t>
      </w:r>
      <w:r>
        <w:rPr>
          <w:rFonts w:hint="eastAsia" w:ascii="宋体" w:hAnsi="宋体"/>
          <w:b/>
          <w:bCs/>
          <w:color w:val="auto"/>
          <w:highlight w:val="none"/>
          <w:lang w:val="en-US" w:eastAsia="zh-CN"/>
        </w:rPr>
        <w:t>得分</w:t>
      </w:r>
      <w:r>
        <w:rPr>
          <w:rFonts w:hint="eastAsia" w:ascii="宋体" w:hAnsi="宋体"/>
          <w:b/>
          <w:bCs/>
          <w:color w:val="auto"/>
          <w:highlight w:val="none"/>
        </w:rPr>
        <w:t>低于商务</w:t>
      </w:r>
      <w:r>
        <w:rPr>
          <w:rFonts w:hint="eastAsia" w:ascii="宋体" w:hAnsi="宋体"/>
          <w:b/>
          <w:bCs/>
          <w:color w:val="auto"/>
          <w:highlight w:val="none"/>
          <w:lang w:val="en-US" w:eastAsia="zh-CN"/>
        </w:rPr>
        <w:t>分值</w:t>
      </w:r>
      <w:r>
        <w:rPr>
          <w:rFonts w:hint="eastAsia" w:ascii="宋体" w:hAnsi="宋体"/>
          <w:b/>
          <w:bCs/>
          <w:color w:val="auto"/>
          <w:highlight w:val="none"/>
        </w:rPr>
        <w:t>的60%，评标委员会将否决该投标人的所有投标文件，该投标人也不再进入价格详细评审环节。</w:t>
      </w:r>
    </w:p>
    <w:p w14:paraId="5DF5307E">
      <w:pPr>
        <w:tabs>
          <w:tab w:val="left" w:pos="945"/>
        </w:tabs>
        <w:spacing w:line="360" w:lineRule="auto"/>
        <w:ind w:left="-23" w:leftChars="-11" w:firstLine="527" w:firstLineChars="250"/>
        <w:rPr>
          <w:rFonts w:ascii="宋体" w:hAnsi="宋体"/>
          <w:color w:val="auto"/>
          <w:highlight w:val="none"/>
        </w:rPr>
      </w:pPr>
      <w:r>
        <w:rPr>
          <w:rFonts w:hint="eastAsia" w:ascii="宋体" w:hAnsi="宋体"/>
          <w:b/>
          <w:bCs/>
          <w:color w:val="auto"/>
          <w:highlight w:val="none"/>
        </w:rPr>
        <w:t>5.4.9  若通过价格符合性审查（阶段二）的投标人不足三家，则本项目招标失败。</w:t>
      </w:r>
    </w:p>
    <w:p w14:paraId="40695656">
      <w:pPr>
        <w:tabs>
          <w:tab w:val="left" w:pos="945"/>
        </w:tabs>
        <w:spacing w:line="360" w:lineRule="auto"/>
        <w:ind w:left="-23" w:leftChars="-11" w:firstLine="525" w:firstLineChars="250"/>
        <w:rPr>
          <w:rFonts w:hint="eastAsia" w:ascii="宋体" w:hAnsi="宋体"/>
          <w:color w:val="auto"/>
          <w:highlight w:val="none"/>
        </w:rPr>
      </w:pPr>
      <w:r>
        <w:rPr>
          <w:rFonts w:hint="eastAsia" w:ascii="宋体" w:hAnsi="宋体"/>
          <w:color w:val="auto"/>
          <w:highlight w:val="none"/>
        </w:rPr>
        <w:t>5.4.10  价格</w:t>
      </w:r>
      <w:r>
        <w:rPr>
          <w:rFonts w:ascii="宋体" w:hAnsi="宋体"/>
          <w:color w:val="auto"/>
          <w:highlight w:val="none"/>
        </w:rPr>
        <w:t>评分</w:t>
      </w:r>
      <w:r>
        <w:rPr>
          <w:rFonts w:hint="eastAsia" w:ascii="宋体" w:hAnsi="宋体"/>
          <w:color w:val="auto"/>
          <w:highlight w:val="none"/>
        </w:rPr>
        <w:t>的评分及统计：</w:t>
      </w:r>
      <w:r>
        <w:rPr>
          <w:rFonts w:ascii="宋体" w:hAnsi="宋体"/>
          <w:color w:val="auto"/>
          <w:highlight w:val="none"/>
        </w:rPr>
        <w:t>按照评标程序、评分标准以及权重分配的规定，评标委员就各个投标人的</w:t>
      </w:r>
      <w:r>
        <w:rPr>
          <w:rFonts w:hint="eastAsia" w:ascii="宋体" w:hAnsi="宋体"/>
          <w:color w:val="auto"/>
          <w:highlight w:val="none"/>
        </w:rPr>
        <w:t>价格</w:t>
      </w:r>
      <w:r>
        <w:rPr>
          <w:rFonts w:ascii="宋体" w:hAnsi="宋体"/>
          <w:color w:val="auto"/>
          <w:highlight w:val="none"/>
        </w:rPr>
        <w:t>状况及其对招标文件要求的响应情况进行评议和比较，评出其</w:t>
      </w:r>
      <w:r>
        <w:rPr>
          <w:rFonts w:hint="eastAsia" w:ascii="宋体" w:hAnsi="宋体"/>
          <w:color w:val="auto"/>
          <w:highlight w:val="none"/>
        </w:rPr>
        <w:t>价格</w:t>
      </w:r>
      <w:r>
        <w:rPr>
          <w:rFonts w:ascii="宋体" w:hAnsi="宋体"/>
          <w:color w:val="auto"/>
          <w:highlight w:val="none"/>
        </w:rPr>
        <w:t>评分</w:t>
      </w:r>
      <w:r>
        <w:rPr>
          <w:rFonts w:hint="eastAsia" w:ascii="宋体" w:hAnsi="宋体"/>
          <w:bCs/>
          <w:color w:val="auto"/>
          <w:highlight w:val="none"/>
        </w:rPr>
        <w:t>。</w:t>
      </w:r>
    </w:p>
    <w:p w14:paraId="3CC1C279">
      <w:pPr>
        <w:tabs>
          <w:tab w:val="left" w:pos="945"/>
        </w:tabs>
        <w:spacing w:line="360" w:lineRule="auto"/>
        <w:ind w:left="-23" w:leftChars="-11" w:firstLine="525" w:firstLineChars="250"/>
        <w:rPr>
          <w:rFonts w:ascii="宋体" w:hAnsi="宋体"/>
          <w:color w:val="auto"/>
          <w:highlight w:val="none"/>
        </w:rPr>
      </w:pPr>
      <w:r>
        <w:rPr>
          <w:rFonts w:ascii="宋体" w:hAnsi="宋体"/>
          <w:color w:val="auto"/>
          <w:highlight w:val="none"/>
        </w:rPr>
        <w:t>5.4.</w:t>
      </w:r>
      <w:r>
        <w:rPr>
          <w:rFonts w:hint="eastAsia" w:ascii="宋体" w:hAnsi="宋体"/>
          <w:color w:val="auto"/>
          <w:highlight w:val="none"/>
        </w:rPr>
        <w:t>11</w:t>
      </w:r>
      <w:r>
        <w:rPr>
          <w:rFonts w:ascii="宋体" w:hAnsi="宋体"/>
          <w:color w:val="auto"/>
          <w:highlight w:val="none"/>
        </w:rPr>
        <w:t xml:space="preserve">  </w:t>
      </w:r>
      <w:r>
        <w:rPr>
          <w:rFonts w:hint="eastAsia" w:ascii="宋体" w:hAnsi="宋体"/>
          <w:color w:val="auto"/>
          <w:highlight w:val="none"/>
        </w:rPr>
        <w:t>评标委员会</w:t>
      </w:r>
      <w:r>
        <w:rPr>
          <w:rFonts w:ascii="宋体" w:hAnsi="宋体"/>
          <w:color w:val="auto"/>
          <w:highlight w:val="none"/>
        </w:rPr>
        <w:t>将各投标人的技术评分</w:t>
      </w:r>
      <w:r>
        <w:rPr>
          <w:rFonts w:hint="eastAsia" w:ascii="宋体" w:hAnsi="宋体"/>
          <w:color w:val="auto"/>
          <w:highlight w:val="none"/>
        </w:rPr>
        <w:t>、</w:t>
      </w:r>
      <w:r>
        <w:rPr>
          <w:rFonts w:ascii="宋体" w:hAnsi="宋体"/>
          <w:color w:val="auto"/>
          <w:highlight w:val="none"/>
        </w:rPr>
        <w:t>商务评分和价格评分相加得出其综合得分。将各综合得分由高到低顺序排列，</w:t>
      </w:r>
      <w:r>
        <w:rPr>
          <w:rFonts w:hint="eastAsia" w:ascii="宋体" w:hAnsi="宋体"/>
          <w:color w:val="auto"/>
          <w:highlight w:val="none"/>
        </w:rPr>
        <w:t>推荐中标候选人</w:t>
      </w:r>
      <w:r>
        <w:rPr>
          <w:rFonts w:ascii="宋体" w:hAnsi="宋体"/>
          <w:color w:val="auto"/>
          <w:highlight w:val="none"/>
        </w:rPr>
        <w:t>。</w:t>
      </w:r>
    </w:p>
    <w:p w14:paraId="019D0F4F">
      <w:pPr>
        <w:tabs>
          <w:tab w:val="left" w:pos="945"/>
        </w:tabs>
        <w:spacing w:before="124" w:beforeLines="40" w:after="124" w:afterLines="40" w:line="360" w:lineRule="auto"/>
        <w:ind w:firstLine="525" w:firstLineChars="250"/>
        <w:rPr>
          <w:rFonts w:ascii="宋体" w:hAnsi="宋体"/>
          <w:color w:val="auto"/>
          <w:highlight w:val="none"/>
        </w:rPr>
      </w:pPr>
      <w:r>
        <w:rPr>
          <w:rFonts w:ascii="宋体" w:hAnsi="宋体"/>
          <w:color w:val="auto"/>
          <w:highlight w:val="none"/>
        </w:rPr>
        <w:t>5.5.</w:t>
      </w:r>
      <w:bookmarkStart w:id="180" w:name="_Toc99012608"/>
      <w:r>
        <w:rPr>
          <w:rFonts w:ascii="宋体" w:hAnsi="宋体"/>
          <w:color w:val="auto"/>
          <w:szCs w:val="28"/>
          <w:highlight w:val="none"/>
        </w:rPr>
        <w:t xml:space="preserve"> 评标流程</w:t>
      </w:r>
      <w:bookmarkEnd w:id="180"/>
    </w:p>
    <w:p w14:paraId="65F7C930">
      <w:pPr>
        <w:tabs>
          <w:tab w:val="left" w:pos="945"/>
        </w:tabs>
        <w:spacing w:before="120" w:after="120" w:line="360" w:lineRule="auto"/>
        <w:ind w:firstLine="525" w:firstLineChars="250"/>
        <w:rPr>
          <w:rFonts w:ascii="宋体" w:hAnsi="宋体"/>
          <w:color w:val="auto"/>
          <w:highlight w:val="none"/>
        </w:rPr>
      </w:pPr>
      <w:bookmarkStart w:id="181" w:name="_Toc10388_WPSOffice_Level1"/>
      <w:bookmarkStart w:id="182" w:name="_Toc3202_WPSOffice_Level1"/>
      <w:bookmarkStart w:id="183" w:name="_Toc10564_WPSOffice_Level1"/>
      <w:r>
        <w:rPr>
          <w:rFonts w:ascii="宋体" w:hAnsi="宋体"/>
          <w:color w:val="auto"/>
          <w:highlight w:val="none"/>
        </w:rPr>
        <w:t>5.5.1初步评审</w:t>
      </w:r>
      <w:bookmarkEnd w:id="181"/>
      <w:bookmarkEnd w:id="182"/>
      <w:bookmarkEnd w:id="183"/>
    </w:p>
    <w:p w14:paraId="3500FC9A">
      <w:pPr>
        <w:tabs>
          <w:tab w:val="left" w:pos="945"/>
        </w:tabs>
        <w:spacing w:line="360" w:lineRule="auto"/>
        <w:ind w:left="-23" w:leftChars="-11" w:firstLine="527" w:firstLineChars="250"/>
        <w:rPr>
          <w:rFonts w:ascii="宋体" w:hAnsi="宋体"/>
          <w:b/>
          <w:bCs/>
          <w:color w:val="auto"/>
          <w:highlight w:val="none"/>
        </w:rPr>
      </w:pPr>
      <w:r>
        <w:rPr>
          <w:rFonts w:ascii="宋体" w:hAnsi="宋体"/>
          <w:b/>
          <w:bCs/>
          <w:color w:val="auto"/>
          <w:highlight w:val="none"/>
        </w:rPr>
        <w:t>a.评标委员会按照</w:t>
      </w:r>
      <w:r>
        <w:rPr>
          <w:rFonts w:hint="eastAsia" w:ascii="宋体" w:hAnsi="宋体"/>
          <w:b/>
          <w:bCs/>
          <w:color w:val="auto"/>
          <w:highlight w:val="none"/>
        </w:rPr>
        <w:t>资格审查及商务技术符合性审查（阶段一）及价格符合性审查（阶段二）的</w:t>
      </w:r>
      <w:r>
        <w:rPr>
          <w:rFonts w:ascii="宋体" w:hAnsi="宋体"/>
          <w:b/>
          <w:bCs/>
          <w:color w:val="auto"/>
          <w:highlight w:val="none"/>
        </w:rPr>
        <w:t>内容</w:t>
      </w:r>
      <w:r>
        <w:rPr>
          <w:rFonts w:hint="eastAsia" w:ascii="宋体" w:hAnsi="宋体"/>
          <w:b/>
          <w:bCs/>
          <w:color w:val="auto"/>
          <w:highlight w:val="none"/>
        </w:rPr>
        <w:t>按评标方法</w:t>
      </w:r>
      <w:r>
        <w:rPr>
          <w:rFonts w:ascii="宋体" w:hAnsi="宋体"/>
          <w:b/>
          <w:bCs/>
          <w:color w:val="auto"/>
          <w:highlight w:val="none"/>
        </w:rPr>
        <w:t>对投标文件进行检查，</w:t>
      </w:r>
      <w:r>
        <w:rPr>
          <w:rFonts w:hint="eastAsia" w:ascii="宋体" w:hAnsi="宋体"/>
          <w:b/>
          <w:bCs/>
          <w:color w:val="auto"/>
          <w:highlight w:val="none"/>
        </w:rPr>
        <w:t>通过资格审查及商务技术符合性审查（阶段一）</w:t>
      </w:r>
      <w:r>
        <w:rPr>
          <w:rFonts w:ascii="宋体" w:hAnsi="宋体"/>
          <w:b/>
          <w:bCs/>
          <w:color w:val="auto"/>
          <w:highlight w:val="none"/>
        </w:rPr>
        <w:t>所列各项作出实质性响应的投标文件才能</w:t>
      </w:r>
      <w:r>
        <w:rPr>
          <w:rFonts w:hint="eastAsia" w:ascii="宋体" w:hAnsi="宋体"/>
          <w:b/>
          <w:bCs/>
          <w:color w:val="auto"/>
          <w:highlight w:val="none"/>
        </w:rPr>
        <w:t>进入到商务、技术的详细评审当中；通过价格符合性审查（阶段二）</w:t>
      </w:r>
      <w:r>
        <w:rPr>
          <w:rFonts w:ascii="宋体" w:hAnsi="宋体"/>
          <w:b/>
          <w:bCs/>
          <w:color w:val="auto"/>
          <w:highlight w:val="none"/>
        </w:rPr>
        <w:t>所列各项作出实质性响应的投标文件才能</w:t>
      </w:r>
      <w:r>
        <w:rPr>
          <w:rFonts w:hint="eastAsia" w:ascii="宋体" w:hAnsi="宋体"/>
          <w:b/>
          <w:bCs/>
          <w:color w:val="auto"/>
          <w:highlight w:val="none"/>
        </w:rPr>
        <w:t>进入到价格的详细评审当中</w:t>
      </w:r>
      <w:r>
        <w:rPr>
          <w:rFonts w:ascii="宋体" w:hAnsi="宋体"/>
          <w:b/>
          <w:bCs/>
          <w:color w:val="auto"/>
          <w:highlight w:val="none"/>
        </w:rPr>
        <w:t>。</w:t>
      </w:r>
    </w:p>
    <w:p w14:paraId="01B32A90">
      <w:pPr>
        <w:tabs>
          <w:tab w:val="left" w:pos="945"/>
        </w:tabs>
        <w:spacing w:line="360" w:lineRule="auto"/>
        <w:ind w:left="-23" w:leftChars="-11" w:firstLine="525" w:firstLineChars="250"/>
        <w:rPr>
          <w:color w:val="auto"/>
          <w:highlight w:val="none"/>
        </w:rPr>
      </w:pPr>
      <w:r>
        <w:rPr>
          <w:rFonts w:ascii="宋体" w:hAnsi="宋体"/>
          <w:color w:val="auto"/>
          <w:highlight w:val="none"/>
        </w:rPr>
        <w:t>注：如出现无效投标的争议时，各评委</w:t>
      </w:r>
      <w:r>
        <w:rPr>
          <w:rFonts w:hint="eastAsia" w:ascii="宋体" w:hAnsi="宋体"/>
          <w:color w:val="auto"/>
          <w:highlight w:val="none"/>
        </w:rPr>
        <w:t>按规定</w:t>
      </w:r>
      <w:r>
        <w:rPr>
          <w:rFonts w:ascii="宋体" w:hAnsi="宋体"/>
          <w:color w:val="auto"/>
          <w:highlight w:val="none"/>
        </w:rPr>
        <w:t>以少数服从多数的原则通过记名投票书面确认是否为无效投标。</w:t>
      </w:r>
    </w:p>
    <w:p w14:paraId="2F1D3130">
      <w:pPr>
        <w:tabs>
          <w:tab w:val="left" w:pos="945"/>
        </w:tabs>
        <w:spacing w:line="360" w:lineRule="auto"/>
        <w:ind w:firstLine="525" w:firstLineChars="250"/>
        <w:rPr>
          <w:rFonts w:ascii="宋体" w:hAnsi="宋体"/>
          <w:color w:val="auto"/>
          <w:highlight w:val="none"/>
        </w:rPr>
      </w:pPr>
      <w:r>
        <w:rPr>
          <w:rFonts w:ascii="宋体" w:hAnsi="宋体"/>
          <w:color w:val="auto"/>
          <w:highlight w:val="none"/>
        </w:rPr>
        <w:t>b.评标委员会将审查投标文件是否完整、有关资格证明文件是否有效、是否提交投标保证金、文件签署是否合格、投标有效期是否满足要求、投标文件的总体编排是否基本有序等。</w:t>
      </w:r>
    </w:p>
    <w:p w14:paraId="2BF0EC53">
      <w:pPr>
        <w:tabs>
          <w:tab w:val="left" w:pos="945"/>
        </w:tabs>
        <w:spacing w:line="360" w:lineRule="auto"/>
        <w:ind w:firstLine="525" w:firstLineChars="250"/>
        <w:rPr>
          <w:rFonts w:ascii="宋体" w:hAnsi="宋体"/>
          <w:color w:val="auto"/>
          <w:highlight w:val="none"/>
        </w:rPr>
      </w:pPr>
      <w:r>
        <w:rPr>
          <w:rFonts w:ascii="宋体" w:hAnsi="宋体"/>
          <w:color w:val="auto"/>
          <w:highlight w:val="none"/>
        </w:rPr>
        <w:t>c.在详细评审之前，评标委员会要审查每份投标文件是否实质上响应了招标文件的要求。实质上响应的投标应该是与招标文件要求的全部条款、条件和规格相符合，没有重大偏离或保留的投标。所谓重大偏离或保留是指实质上影响合同</w:t>
      </w:r>
      <w:r>
        <w:rPr>
          <w:rFonts w:hint="eastAsia"/>
          <w:lang w:val="en-US" w:eastAsia="zh-CN"/>
        </w:rPr>
        <w:t>的服务要求事项、服务质量</w:t>
      </w:r>
      <w:r>
        <w:rPr>
          <w:rFonts w:ascii="宋体" w:hAnsi="宋体"/>
          <w:color w:val="auto"/>
          <w:highlight w:val="none"/>
        </w:rPr>
        <w:t>；或者实质上与招标文件不一致，而且限制了合同中招标人的权利或投标人的义务；纠正这些偏离或保留将会对其它实质上响应要求的投标人的竞争地位产生不公正的影响。评标委员会决定投标文件的响应性只根据投标文件本身的内容，而不寻找外部的证据。</w:t>
      </w:r>
    </w:p>
    <w:p w14:paraId="2DFC5212">
      <w:pPr>
        <w:tabs>
          <w:tab w:val="left" w:pos="945"/>
        </w:tabs>
        <w:spacing w:line="360" w:lineRule="auto"/>
        <w:ind w:firstLine="525" w:firstLineChars="250"/>
        <w:rPr>
          <w:rFonts w:ascii="宋体" w:hAnsi="宋体"/>
          <w:color w:val="auto"/>
          <w:highlight w:val="none"/>
        </w:rPr>
      </w:pPr>
      <w:r>
        <w:rPr>
          <w:rFonts w:ascii="宋体" w:hAnsi="宋体"/>
          <w:color w:val="auto"/>
          <w:highlight w:val="none"/>
        </w:rPr>
        <w:t>d.无效投标的认定</w:t>
      </w:r>
    </w:p>
    <w:p w14:paraId="04339E5E">
      <w:pPr>
        <w:tabs>
          <w:tab w:val="left" w:pos="1030"/>
        </w:tabs>
        <w:spacing w:line="360" w:lineRule="auto"/>
        <w:ind w:firstLine="527" w:firstLineChars="250"/>
        <w:rPr>
          <w:rFonts w:ascii="宋体" w:hAnsi="宋体"/>
          <w:b/>
          <w:bCs/>
          <w:color w:val="auto"/>
          <w:highlight w:val="none"/>
        </w:rPr>
      </w:pPr>
      <w:r>
        <w:rPr>
          <w:rFonts w:ascii="宋体" w:hAnsi="宋体"/>
          <w:b/>
          <w:bCs/>
          <w:color w:val="auto"/>
          <w:highlight w:val="none"/>
        </w:rPr>
        <w:t>按</w:t>
      </w:r>
      <w:r>
        <w:rPr>
          <w:rFonts w:hint="eastAsia" w:ascii="宋体" w:hAnsi="宋体"/>
          <w:b/>
          <w:bCs/>
          <w:color w:val="auto"/>
          <w:highlight w:val="none"/>
        </w:rPr>
        <w:t>资格审查及商务技术符合性审查（阶段一）及价格符合性审查（阶段二）</w:t>
      </w:r>
      <w:r>
        <w:rPr>
          <w:rFonts w:ascii="宋体" w:hAnsi="宋体"/>
          <w:b/>
          <w:bCs/>
          <w:color w:val="auto"/>
          <w:highlight w:val="none"/>
        </w:rPr>
        <w:t>（见附表1</w:t>
      </w:r>
      <w:r>
        <w:rPr>
          <w:rFonts w:hint="eastAsia" w:ascii="宋体" w:hAnsi="宋体"/>
          <w:b/>
          <w:bCs/>
          <w:color w:val="auto"/>
          <w:highlight w:val="none"/>
        </w:rPr>
        <w:t>、见附表4</w:t>
      </w:r>
      <w:r>
        <w:rPr>
          <w:rFonts w:ascii="宋体" w:hAnsi="宋体"/>
          <w:b/>
          <w:bCs/>
          <w:color w:val="auto"/>
          <w:highlight w:val="none"/>
        </w:rPr>
        <w:t>）所列各项，评标委员会认为投标文件不满足招标文件要求的，将被认定为无效投标。</w:t>
      </w:r>
    </w:p>
    <w:p w14:paraId="63653E95">
      <w:pPr>
        <w:spacing w:before="120" w:after="120" w:line="360" w:lineRule="auto"/>
        <w:ind w:firstLine="525" w:firstLineChars="250"/>
        <w:rPr>
          <w:rFonts w:ascii="宋体" w:hAnsi="宋体"/>
          <w:bCs/>
          <w:color w:val="auto"/>
          <w:highlight w:val="none"/>
        </w:rPr>
      </w:pPr>
      <w:bookmarkStart w:id="184" w:name="_Toc962_WPSOffice_Level1"/>
      <w:bookmarkStart w:id="185" w:name="_Toc17602_WPSOffice_Level1"/>
      <w:bookmarkStart w:id="186" w:name="_Toc18377_WPSOffice_Level1"/>
      <w:r>
        <w:rPr>
          <w:rFonts w:ascii="宋体" w:hAnsi="宋体"/>
          <w:bCs/>
          <w:color w:val="auto"/>
          <w:highlight w:val="none"/>
        </w:rPr>
        <w:t>5.5.2详细评审</w:t>
      </w:r>
      <w:bookmarkEnd w:id="184"/>
      <w:bookmarkEnd w:id="185"/>
      <w:bookmarkEnd w:id="186"/>
    </w:p>
    <w:p w14:paraId="5F962B70">
      <w:pPr>
        <w:tabs>
          <w:tab w:val="left" w:pos="945"/>
        </w:tabs>
        <w:spacing w:line="360" w:lineRule="auto"/>
        <w:ind w:firstLine="525" w:firstLineChars="250"/>
        <w:rPr>
          <w:rFonts w:ascii="宋体" w:hAnsi="宋体"/>
          <w:color w:val="auto"/>
          <w:highlight w:val="none"/>
        </w:rPr>
      </w:pPr>
      <w:r>
        <w:rPr>
          <w:rFonts w:ascii="宋体" w:hAnsi="宋体"/>
          <w:color w:val="auto"/>
          <w:highlight w:val="none"/>
        </w:rPr>
        <w:t>a.详细评审是对通过</w:t>
      </w:r>
      <w:r>
        <w:rPr>
          <w:rFonts w:hint="eastAsia" w:ascii="宋体" w:hAnsi="宋体"/>
          <w:color w:val="auto"/>
          <w:highlight w:val="none"/>
        </w:rPr>
        <w:t>资格审查及商务技术符合性审查（阶段一）</w:t>
      </w:r>
      <w:r>
        <w:rPr>
          <w:rFonts w:ascii="宋体" w:hAnsi="宋体"/>
          <w:color w:val="auto"/>
          <w:highlight w:val="none"/>
        </w:rPr>
        <w:t>的投标进行技术</w:t>
      </w:r>
      <w:r>
        <w:rPr>
          <w:rFonts w:hint="eastAsia" w:ascii="宋体" w:hAnsi="宋体"/>
          <w:color w:val="auto"/>
          <w:highlight w:val="none"/>
        </w:rPr>
        <w:t>评审、</w:t>
      </w:r>
      <w:r>
        <w:rPr>
          <w:rFonts w:ascii="宋体" w:hAnsi="宋体"/>
          <w:color w:val="auto"/>
          <w:highlight w:val="none"/>
        </w:rPr>
        <w:t>商务</w:t>
      </w:r>
      <w:r>
        <w:rPr>
          <w:rFonts w:hint="eastAsia" w:ascii="宋体" w:hAnsi="宋体"/>
          <w:color w:val="auto"/>
          <w:highlight w:val="none"/>
        </w:rPr>
        <w:t>评审以及对通过价格符合性审查（阶段二）</w:t>
      </w:r>
      <w:r>
        <w:rPr>
          <w:rFonts w:ascii="宋体" w:hAnsi="宋体"/>
          <w:color w:val="auto"/>
          <w:highlight w:val="none"/>
        </w:rPr>
        <w:t>的投标进行价格评审。</w:t>
      </w:r>
    </w:p>
    <w:p w14:paraId="420D7C48">
      <w:pPr>
        <w:tabs>
          <w:tab w:val="left" w:pos="945"/>
        </w:tabs>
        <w:spacing w:line="360" w:lineRule="auto"/>
        <w:ind w:firstLine="525" w:firstLineChars="250"/>
        <w:rPr>
          <w:rFonts w:ascii="宋体" w:hAnsi="宋体"/>
          <w:color w:val="auto"/>
          <w:highlight w:val="none"/>
        </w:rPr>
      </w:pPr>
      <w:r>
        <w:rPr>
          <w:rFonts w:ascii="宋体" w:hAnsi="宋体"/>
          <w:color w:val="auto"/>
          <w:highlight w:val="none"/>
        </w:rPr>
        <w:t>b.技术、商务评分：评标委员会就</w:t>
      </w:r>
      <w:r>
        <w:rPr>
          <w:rFonts w:hint="eastAsia" w:ascii="宋体" w:hAnsi="宋体"/>
          <w:color w:val="auto"/>
          <w:highlight w:val="none"/>
        </w:rPr>
        <w:t>技术评分表、商务评分表的评审</w:t>
      </w:r>
      <w:r>
        <w:rPr>
          <w:rFonts w:ascii="宋体" w:hAnsi="宋体"/>
          <w:color w:val="auto"/>
          <w:highlight w:val="none"/>
        </w:rPr>
        <w:t>因素进行评分，各因素所占权重比例见《技术</w:t>
      </w:r>
      <w:r>
        <w:rPr>
          <w:rFonts w:hint="eastAsia" w:ascii="宋体" w:hAnsi="宋体"/>
          <w:color w:val="auto"/>
          <w:highlight w:val="none"/>
        </w:rPr>
        <w:t>评分</w:t>
      </w:r>
      <w:r>
        <w:rPr>
          <w:rFonts w:ascii="宋体" w:hAnsi="宋体"/>
          <w:color w:val="auto"/>
          <w:highlight w:val="none"/>
        </w:rPr>
        <w:t>表》（附表2）及《商务评</w:t>
      </w:r>
      <w:r>
        <w:rPr>
          <w:rFonts w:hint="eastAsia" w:ascii="宋体" w:hAnsi="宋体"/>
          <w:color w:val="auto"/>
          <w:highlight w:val="none"/>
        </w:rPr>
        <w:t>分</w:t>
      </w:r>
      <w:r>
        <w:rPr>
          <w:rFonts w:ascii="宋体" w:hAnsi="宋体"/>
          <w:color w:val="auto"/>
          <w:highlight w:val="none"/>
        </w:rPr>
        <w:t>表》（附表3），评分统计按本评标方法</w:t>
      </w:r>
      <w:r>
        <w:rPr>
          <w:rFonts w:hint="eastAsia" w:ascii="宋体" w:hAnsi="宋体"/>
          <w:color w:val="auto"/>
          <w:highlight w:val="none"/>
        </w:rPr>
        <w:t>的</w:t>
      </w:r>
      <w:r>
        <w:rPr>
          <w:rFonts w:ascii="宋体" w:hAnsi="宋体"/>
          <w:color w:val="auto"/>
          <w:highlight w:val="none"/>
        </w:rPr>
        <w:t>规定进行。</w:t>
      </w:r>
    </w:p>
    <w:p w14:paraId="53848537">
      <w:pPr>
        <w:tabs>
          <w:tab w:val="left" w:pos="945"/>
        </w:tabs>
        <w:spacing w:line="360" w:lineRule="auto"/>
        <w:ind w:firstLine="525" w:firstLineChars="250"/>
        <w:rPr>
          <w:rFonts w:ascii="宋体" w:hAnsi="宋体"/>
          <w:color w:val="auto"/>
          <w:highlight w:val="none"/>
        </w:rPr>
      </w:pPr>
      <w:r>
        <w:rPr>
          <w:rFonts w:ascii="宋体" w:hAnsi="宋体"/>
          <w:color w:val="auto"/>
          <w:highlight w:val="none"/>
        </w:rPr>
        <w:t>c.价格的核准和评分</w:t>
      </w:r>
    </w:p>
    <w:p w14:paraId="71817774">
      <w:pPr>
        <w:tabs>
          <w:tab w:val="left" w:pos="0"/>
        </w:tabs>
        <w:spacing w:line="360" w:lineRule="auto"/>
        <w:ind w:firstLine="420" w:firstLineChars="200"/>
        <w:rPr>
          <w:rFonts w:ascii="宋体" w:hAnsi="宋体"/>
          <w:color w:val="auto"/>
          <w:highlight w:val="none"/>
        </w:rPr>
      </w:pPr>
      <w:r>
        <w:rPr>
          <w:rFonts w:ascii="宋体" w:hAnsi="宋体"/>
          <w:color w:val="auto"/>
          <w:highlight w:val="none"/>
        </w:rPr>
        <w:t>a)评标委员会详细分析、核准价格表，看其是否有计算上或累加上的算术错误，修正错误的原则如下：</w:t>
      </w:r>
    </w:p>
    <w:p w14:paraId="330DE5F9">
      <w:pPr>
        <w:spacing w:line="360" w:lineRule="auto"/>
        <w:ind w:firstLine="420" w:firstLineChars="200"/>
        <w:rPr>
          <w:rFonts w:ascii="宋体" w:hAnsi="宋体"/>
          <w:color w:val="auto"/>
          <w:highlight w:val="none"/>
        </w:rPr>
      </w:pPr>
      <w:r>
        <w:rPr>
          <w:rFonts w:ascii="宋体" w:hAnsi="宋体"/>
          <w:color w:val="auto"/>
          <w:highlight w:val="none"/>
        </w:rPr>
        <w:t>（1）</w:t>
      </w:r>
      <w:r>
        <w:rPr>
          <w:rFonts w:hint="eastAsia" w:ascii="宋体" w:hAnsi="宋体"/>
          <w:color w:val="auto"/>
          <w:highlight w:val="none"/>
        </w:rPr>
        <w:t>若电子平台开标一览表报价与</w:t>
      </w:r>
      <w:r>
        <w:rPr>
          <w:rFonts w:hint="eastAsia" w:ascii="宋体" w:hAnsi="宋体"/>
          <w:color w:val="auto"/>
          <w:highlight w:val="none"/>
          <w:lang w:val="en-US" w:eastAsia="zh-CN"/>
        </w:rPr>
        <w:t>系统上传的电子</w:t>
      </w:r>
      <w:r>
        <w:rPr>
          <w:rFonts w:hint="eastAsia" w:ascii="宋体" w:hAnsi="宋体"/>
          <w:color w:val="auto"/>
          <w:highlight w:val="none"/>
        </w:rPr>
        <w:t>投标文件开标一览表报价不一致，以</w:t>
      </w:r>
      <w:r>
        <w:rPr>
          <w:rFonts w:hint="eastAsia" w:ascii="宋体" w:hAnsi="宋体"/>
          <w:color w:val="auto"/>
          <w:highlight w:val="none"/>
          <w:lang w:val="en-US" w:eastAsia="zh-CN"/>
        </w:rPr>
        <w:t>系统上传的电子</w:t>
      </w:r>
      <w:r>
        <w:rPr>
          <w:rFonts w:hint="eastAsia" w:ascii="宋体" w:hAnsi="宋体"/>
          <w:color w:val="auto"/>
          <w:highlight w:val="none"/>
        </w:rPr>
        <w:t>投标文件开标一览表报价为准。</w:t>
      </w:r>
    </w:p>
    <w:p w14:paraId="1306CC8F">
      <w:pPr>
        <w:spacing w:line="360" w:lineRule="auto"/>
        <w:ind w:firstLine="420" w:firstLineChars="200"/>
        <w:rPr>
          <w:rFonts w:ascii="宋体" w:hAnsi="宋体"/>
          <w:color w:val="auto"/>
          <w:highlight w:val="none"/>
        </w:rPr>
      </w:pPr>
      <w:r>
        <w:rPr>
          <w:rFonts w:hint="eastAsia" w:ascii="宋体" w:hAnsi="宋体"/>
          <w:color w:val="auto"/>
          <w:highlight w:val="none"/>
          <w:lang w:eastAsia="zh-CN"/>
        </w:rPr>
        <w:t>（</w:t>
      </w:r>
      <w:r>
        <w:rPr>
          <w:rFonts w:hint="eastAsia" w:ascii="宋体" w:hAnsi="宋体"/>
          <w:color w:val="auto"/>
          <w:highlight w:val="none"/>
          <w:lang w:val="en-US" w:eastAsia="zh-CN"/>
        </w:rPr>
        <w:t>2</w:t>
      </w:r>
      <w:r>
        <w:rPr>
          <w:rFonts w:hint="eastAsia" w:ascii="宋体" w:hAnsi="宋体"/>
          <w:color w:val="auto"/>
          <w:highlight w:val="none"/>
          <w:lang w:eastAsia="zh-CN"/>
        </w:rPr>
        <w:t>）</w:t>
      </w:r>
      <w:r>
        <w:rPr>
          <w:rFonts w:ascii="宋体" w:hAnsi="宋体"/>
          <w:color w:val="auto"/>
          <w:highlight w:val="none"/>
        </w:rPr>
        <w:t>如果用大写表示的金额和用小写表示的金额不一致，应以大写表示的金额为准；</w:t>
      </w:r>
    </w:p>
    <w:p w14:paraId="561325DE">
      <w:pPr>
        <w:spacing w:line="360" w:lineRule="auto"/>
        <w:ind w:firstLine="420" w:firstLineChars="200"/>
        <w:rPr>
          <w:rFonts w:ascii="宋体" w:hAnsi="宋体"/>
          <w:color w:val="auto"/>
          <w:highlight w:val="none"/>
        </w:rPr>
      </w:pPr>
      <w:r>
        <w:rPr>
          <w:rFonts w:ascii="宋体" w:hAnsi="宋体"/>
          <w:color w:val="auto"/>
          <w:highlight w:val="none"/>
        </w:rPr>
        <w:t>（</w:t>
      </w:r>
      <w:r>
        <w:rPr>
          <w:rFonts w:hint="eastAsia" w:ascii="宋体" w:hAnsi="宋体"/>
          <w:color w:val="auto"/>
          <w:highlight w:val="none"/>
          <w:lang w:val="en-US" w:eastAsia="zh-CN"/>
        </w:rPr>
        <w:t>3</w:t>
      </w:r>
      <w:r>
        <w:rPr>
          <w:rFonts w:ascii="宋体" w:hAnsi="宋体"/>
          <w:color w:val="auto"/>
          <w:highlight w:val="none"/>
        </w:rPr>
        <w:t>）当单价和数量的乘积与总价金额不一致时，以单价为准（除单价金额小数点明显错误的除外），并修正总价；</w:t>
      </w:r>
    </w:p>
    <w:p w14:paraId="69F1C14A">
      <w:pPr>
        <w:tabs>
          <w:tab w:val="left" w:pos="0"/>
        </w:tabs>
        <w:spacing w:line="360" w:lineRule="auto"/>
        <w:ind w:firstLine="420" w:firstLineChars="200"/>
        <w:rPr>
          <w:rFonts w:hint="eastAsia" w:ascii="宋体" w:hAnsi="宋体"/>
          <w:color w:val="auto"/>
          <w:highlight w:val="none"/>
        </w:rPr>
      </w:pPr>
      <w:r>
        <w:rPr>
          <w:rFonts w:ascii="宋体" w:hAnsi="宋体"/>
          <w:color w:val="auto"/>
          <w:highlight w:val="none"/>
        </w:rPr>
        <w:t>（</w:t>
      </w:r>
      <w:r>
        <w:rPr>
          <w:rFonts w:hint="eastAsia" w:ascii="宋体" w:hAnsi="宋体"/>
          <w:color w:val="auto"/>
          <w:highlight w:val="none"/>
          <w:lang w:val="en-US" w:eastAsia="zh-CN"/>
        </w:rPr>
        <w:t>4</w:t>
      </w:r>
      <w:r>
        <w:rPr>
          <w:rFonts w:ascii="宋体" w:hAnsi="宋体"/>
          <w:color w:val="auto"/>
          <w:highlight w:val="none"/>
        </w:rPr>
        <w:t>）漏项的调整方式：</w:t>
      </w:r>
      <w:r>
        <w:rPr>
          <w:rFonts w:hint="eastAsia" w:ascii="宋体" w:hAnsi="宋体"/>
          <w:color w:val="auto"/>
          <w:highlight w:val="none"/>
        </w:rPr>
        <w:t>如评标委员会认为投标人报价存在重大缺漏项或标准不符事项，评标委员会有权按本次招标其它投标人相应项目的最高报价或最新相同或类似项目合同价格或估价折算,调整评标价格（仅在评标时进行调整，</w:t>
      </w:r>
      <w:r>
        <w:rPr>
          <w:rFonts w:ascii="宋体" w:hAnsi="宋体"/>
          <w:bCs/>
          <w:color w:val="auto"/>
          <w:highlight w:val="none"/>
        </w:rPr>
        <w:t>如该投标人中标，</w:t>
      </w:r>
      <w:r>
        <w:rPr>
          <w:rFonts w:hint="eastAsia" w:ascii="宋体" w:hAnsi="宋体"/>
          <w:bCs/>
          <w:color w:val="auto"/>
          <w:highlight w:val="none"/>
        </w:rPr>
        <w:t>所有漏项应包含在供货范围内，且</w:t>
      </w:r>
      <w:r>
        <w:rPr>
          <w:rFonts w:ascii="宋体" w:hAnsi="宋体"/>
          <w:bCs/>
          <w:color w:val="auto"/>
          <w:highlight w:val="none"/>
        </w:rPr>
        <w:t>中标价仍按其投标报价计</w:t>
      </w:r>
      <w:r>
        <w:rPr>
          <w:rFonts w:hint="eastAsia" w:ascii="宋体" w:hAnsi="宋体"/>
          <w:color w:val="auto"/>
          <w:highlight w:val="none"/>
        </w:rPr>
        <w:t>）</w:t>
      </w:r>
      <w:r>
        <w:rPr>
          <w:rFonts w:ascii="宋体" w:hAnsi="宋体"/>
          <w:color w:val="auto"/>
          <w:highlight w:val="none"/>
        </w:rPr>
        <w:t>。</w:t>
      </w:r>
    </w:p>
    <w:p w14:paraId="359D4A2C">
      <w:pPr>
        <w:tabs>
          <w:tab w:val="left" w:pos="-618"/>
          <w:tab w:val="left" w:pos="-412"/>
        </w:tabs>
        <w:spacing w:line="360" w:lineRule="auto"/>
        <w:ind w:firstLine="420" w:firstLineChars="200"/>
        <w:rPr>
          <w:rFonts w:hint="eastAsia" w:ascii="宋体" w:hAnsi="宋体"/>
          <w:color w:val="auto"/>
          <w:highlight w:val="none"/>
        </w:rPr>
      </w:pPr>
      <w:r>
        <w:rPr>
          <w:rFonts w:hint="eastAsia" w:ascii="宋体" w:hAnsi="宋体"/>
          <w:color w:val="auto"/>
          <w:highlight w:val="none"/>
        </w:rPr>
        <w:t>（</w:t>
      </w:r>
      <w:r>
        <w:rPr>
          <w:rFonts w:hint="eastAsia" w:ascii="宋体" w:hAnsi="宋体"/>
          <w:color w:val="auto"/>
          <w:highlight w:val="none"/>
          <w:lang w:val="en-US" w:eastAsia="zh-CN"/>
        </w:rPr>
        <w:t>5</w:t>
      </w:r>
      <w:r>
        <w:rPr>
          <w:rFonts w:hint="eastAsia" w:ascii="宋体" w:hAnsi="宋体"/>
          <w:color w:val="auto"/>
          <w:highlight w:val="none"/>
        </w:rPr>
        <w:t>）因投标人的投标报价增值税税率报错导致合同含税金额或不含税金额出现错误，经评标委员会复核得出正确税率并计算出评标价计算投标人的价格得分。若评标委员会复核后的评标价高于投标人的错误报价，招标人有权在投标人获得中标后取两者中相对低的价格作为合同价格。</w:t>
      </w:r>
    </w:p>
    <w:p w14:paraId="0D841AEE">
      <w:pPr>
        <w:tabs>
          <w:tab w:val="left" w:pos="-618"/>
          <w:tab w:val="left" w:pos="-412"/>
        </w:tabs>
        <w:spacing w:line="360" w:lineRule="auto"/>
        <w:ind w:firstLine="420" w:firstLineChars="200"/>
        <w:rPr>
          <w:rFonts w:ascii="宋体" w:hAnsi="宋体"/>
          <w:color w:val="auto"/>
          <w:highlight w:val="none"/>
        </w:rPr>
      </w:pPr>
      <w:r>
        <w:rPr>
          <w:rFonts w:hint="eastAsia" w:ascii="宋体" w:hAnsi="宋体"/>
          <w:color w:val="auto"/>
          <w:highlight w:val="none"/>
        </w:rPr>
        <w:t>（</w:t>
      </w:r>
      <w:r>
        <w:rPr>
          <w:rFonts w:hint="eastAsia" w:ascii="宋体" w:hAnsi="宋体"/>
          <w:color w:val="auto"/>
          <w:highlight w:val="none"/>
          <w:lang w:val="en-US" w:eastAsia="zh-CN"/>
        </w:rPr>
        <w:t>6</w:t>
      </w:r>
      <w:r>
        <w:rPr>
          <w:rFonts w:hint="eastAsia" w:ascii="宋体" w:hAnsi="宋体"/>
          <w:color w:val="auto"/>
          <w:highlight w:val="none"/>
        </w:rPr>
        <w:t>）</w:t>
      </w:r>
      <w:r>
        <w:rPr>
          <w:rFonts w:ascii="宋体" w:hAnsi="宋体"/>
          <w:color w:val="auto"/>
          <w:highlight w:val="none"/>
        </w:rPr>
        <w:t>需要投标人提供的</w:t>
      </w:r>
      <w:r>
        <w:rPr>
          <w:rFonts w:hint="eastAsia" w:ascii="宋体" w:hAnsi="宋体"/>
          <w:color w:val="auto"/>
          <w:highlight w:val="none"/>
          <w:lang w:val="en-US" w:eastAsia="zh-CN"/>
        </w:rPr>
        <w:t>额外</w:t>
      </w:r>
      <w:r>
        <w:rPr>
          <w:rFonts w:ascii="宋体" w:hAnsi="宋体"/>
          <w:color w:val="auto"/>
          <w:highlight w:val="none"/>
        </w:rPr>
        <w:t>相关服务所需的费用，如果是另外单独报价的话，评分时应计入投标报价。</w:t>
      </w:r>
    </w:p>
    <w:p w14:paraId="7BEF7543">
      <w:pPr>
        <w:tabs>
          <w:tab w:val="left" w:pos="0"/>
        </w:tabs>
        <w:spacing w:line="360" w:lineRule="auto"/>
        <w:ind w:firstLine="420" w:firstLineChars="200"/>
        <w:rPr>
          <w:rFonts w:ascii="宋体" w:hAnsi="宋体"/>
          <w:color w:val="auto"/>
          <w:highlight w:val="none"/>
        </w:rPr>
      </w:pPr>
      <w:r>
        <w:rPr>
          <w:rFonts w:ascii="宋体" w:hAnsi="宋体"/>
          <w:color w:val="auto"/>
          <w:highlight w:val="none"/>
        </w:rPr>
        <w:t>（</w:t>
      </w:r>
      <w:r>
        <w:rPr>
          <w:rFonts w:hint="eastAsia" w:ascii="宋体" w:hAnsi="宋体"/>
          <w:color w:val="auto"/>
          <w:highlight w:val="none"/>
          <w:lang w:val="en-US" w:eastAsia="zh-CN"/>
        </w:rPr>
        <w:t>7</w:t>
      </w:r>
      <w:r>
        <w:rPr>
          <w:rFonts w:ascii="宋体" w:hAnsi="宋体"/>
          <w:color w:val="auto"/>
          <w:highlight w:val="none"/>
        </w:rPr>
        <w:t>）评标委员会依据招标文件认为应该调整的价格。</w:t>
      </w:r>
    </w:p>
    <w:p w14:paraId="732A7725">
      <w:pPr>
        <w:tabs>
          <w:tab w:val="left" w:pos="0"/>
        </w:tabs>
        <w:spacing w:line="360" w:lineRule="auto"/>
        <w:ind w:firstLine="420" w:firstLineChars="200"/>
        <w:rPr>
          <w:rFonts w:ascii="宋体" w:hAnsi="宋体"/>
          <w:color w:val="auto"/>
          <w:highlight w:val="none"/>
        </w:rPr>
      </w:pPr>
      <w:r>
        <w:rPr>
          <w:rFonts w:ascii="宋体" w:hAnsi="宋体"/>
          <w:color w:val="auto"/>
          <w:highlight w:val="none"/>
        </w:rPr>
        <w:t>b)评标委员会将按上述修正错误的方法调整投标文件中的投标报价，调整后的价格对投标人具有约束力。如果投标人不接受修正后的价格，则其投标将被拒绝。</w:t>
      </w:r>
    </w:p>
    <w:p w14:paraId="51A86870">
      <w:pPr>
        <w:tabs>
          <w:tab w:val="left" w:pos="945"/>
        </w:tabs>
        <w:spacing w:line="360" w:lineRule="auto"/>
        <w:ind w:left="-23" w:leftChars="-11" w:firstLine="525" w:firstLineChars="250"/>
        <w:jc w:val="left"/>
        <w:rPr>
          <w:rFonts w:hint="eastAsia" w:ascii="宋体" w:hAnsi="宋体"/>
          <w:color w:val="auto"/>
          <w:highlight w:val="none"/>
        </w:rPr>
      </w:pPr>
      <w:r>
        <w:rPr>
          <w:rFonts w:ascii="宋体" w:hAnsi="宋体"/>
          <w:color w:val="auto"/>
          <w:highlight w:val="none"/>
        </w:rPr>
        <w:t>c)</w:t>
      </w:r>
      <w:r>
        <w:rPr>
          <w:rFonts w:hint="eastAsia" w:ascii="宋体" w:hAnsi="宋体"/>
          <w:color w:val="auto"/>
          <w:highlight w:val="none"/>
        </w:rPr>
        <w:t xml:space="preserve"> 价格评分：</w:t>
      </w:r>
    </w:p>
    <w:p w14:paraId="4AFA879F">
      <w:pPr>
        <w:spacing w:line="360" w:lineRule="auto"/>
        <w:ind w:left="420" w:leftChars="200" w:firstLine="426"/>
        <w:rPr>
          <w:rFonts w:hint="eastAsia" w:ascii="宋体" w:hAnsi="宋体" w:cs="宋体"/>
          <w:color w:val="auto"/>
          <w:szCs w:val="21"/>
          <w:highlight w:val="none"/>
        </w:rPr>
      </w:pPr>
      <w:r>
        <w:rPr>
          <w:rFonts w:hint="eastAsia" w:ascii="宋体" w:hAnsi="宋体"/>
          <w:color w:val="auto"/>
          <w:szCs w:val="21"/>
          <w:highlight w:val="none"/>
        </w:rPr>
        <w:t>各有效投标</w:t>
      </w:r>
      <w:r>
        <w:rPr>
          <w:rFonts w:hint="eastAsia" w:ascii="宋体" w:hAnsi="宋体"/>
          <w:color w:val="auto"/>
          <w:szCs w:val="21"/>
          <w:highlight w:val="none"/>
          <w:lang w:val="en-US" w:eastAsia="zh-CN"/>
        </w:rPr>
        <w:t>人</w:t>
      </w:r>
      <w:r>
        <w:rPr>
          <w:rFonts w:hint="eastAsia" w:ascii="宋体" w:hAnsi="宋体"/>
          <w:color w:val="auto"/>
          <w:szCs w:val="21"/>
          <w:highlight w:val="none"/>
        </w:rPr>
        <w:t>的价格评分统一按照下列公式计算</w:t>
      </w:r>
      <w:r>
        <w:rPr>
          <w:rFonts w:hint="eastAsia" w:ascii="宋体" w:hAnsi="宋体" w:cs="宋体"/>
          <w:color w:val="auto"/>
          <w:szCs w:val="21"/>
          <w:highlight w:val="none"/>
        </w:rPr>
        <w:t>：</w:t>
      </w:r>
    </w:p>
    <w:p w14:paraId="52C676EC">
      <w:pPr>
        <w:numPr>
          <w:ilvl w:val="0"/>
          <w:numId w:val="13"/>
        </w:numPr>
        <w:spacing w:line="360" w:lineRule="auto"/>
        <w:ind w:left="420" w:leftChars="200" w:firstLine="495" w:firstLineChars="236"/>
        <w:rPr>
          <w:rFonts w:hint="eastAsia" w:ascii="宋体" w:hAnsi="宋体" w:cs="宋体"/>
          <w:color w:val="auto"/>
          <w:szCs w:val="21"/>
          <w:highlight w:val="none"/>
        </w:rPr>
      </w:pPr>
      <w:r>
        <w:rPr>
          <w:rFonts w:hint="eastAsia" w:ascii="宋体" w:hAnsi="宋体" w:cs="宋体"/>
          <w:color w:val="auto"/>
          <w:szCs w:val="21"/>
          <w:highlight w:val="none"/>
        </w:rPr>
        <w:t>价格不能超过预算，否则就视为自动放弃本次投标权利</w:t>
      </w:r>
    </w:p>
    <w:p w14:paraId="36EA1BF3">
      <w:pPr>
        <w:numPr>
          <w:ilvl w:val="0"/>
          <w:numId w:val="13"/>
        </w:numPr>
        <w:snapToGrid w:val="0"/>
        <w:spacing w:line="360" w:lineRule="auto"/>
        <w:ind w:left="420" w:leftChars="200" w:firstLine="495" w:firstLineChars="236"/>
        <w:rPr>
          <w:rFonts w:hint="eastAsia" w:ascii="宋体" w:hAnsi="宋体" w:cs="宋体"/>
          <w:color w:val="auto"/>
          <w:szCs w:val="21"/>
          <w:highlight w:val="none"/>
        </w:rPr>
      </w:pPr>
      <w:r>
        <w:rPr>
          <w:rFonts w:hint="eastAsia" w:ascii="宋体" w:hAnsi="宋体" w:cs="宋体"/>
          <w:color w:val="auto"/>
          <w:szCs w:val="21"/>
          <w:highlight w:val="none"/>
        </w:rPr>
        <w:t>投标人评标价及评标基准价的确认：</w:t>
      </w:r>
    </w:p>
    <w:bookmarkEnd w:id="177"/>
    <w:bookmarkEnd w:id="178"/>
    <w:bookmarkEnd w:id="179"/>
    <w:p w14:paraId="755BDCA1">
      <w:pPr>
        <w:snapToGrid w:val="0"/>
        <w:spacing w:line="360" w:lineRule="auto"/>
        <w:ind w:left="420" w:firstLine="420" w:firstLineChars="200"/>
        <w:rPr>
          <w:rFonts w:hint="eastAsia" w:ascii="宋体" w:hAnsi="宋体"/>
          <w:color w:val="auto"/>
          <w:szCs w:val="21"/>
          <w:highlight w:val="none"/>
        </w:rPr>
      </w:pPr>
      <w:r>
        <w:rPr>
          <w:rFonts w:hint="eastAsia" w:ascii="宋体" w:hAnsi="宋体"/>
          <w:color w:val="auto"/>
          <w:szCs w:val="21"/>
          <w:highlight w:val="none"/>
        </w:rPr>
        <w:t>通过</w:t>
      </w:r>
      <w:r>
        <w:rPr>
          <w:rFonts w:hint="eastAsia" w:ascii="宋体" w:hAnsi="宋体"/>
          <w:color w:val="auto"/>
          <w:szCs w:val="21"/>
          <w:highlight w:val="none"/>
          <w:lang w:val="en-US" w:eastAsia="zh-CN"/>
        </w:rPr>
        <w:t>符合性审查</w:t>
      </w:r>
      <w:r>
        <w:rPr>
          <w:rFonts w:hint="eastAsia" w:ascii="宋体" w:hAnsi="宋体"/>
          <w:color w:val="auto"/>
          <w:szCs w:val="21"/>
          <w:highlight w:val="none"/>
        </w:rPr>
        <w:t>的有效投标人进入价格评分。评标委员会对通过</w:t>
      </w:r>
      <w:r>
        <w:rPr>
          <w:rFonts w:hint="eastAsia" w:ascii="宋体" w:hAnsi="宋体"/>
          <w:color w:val="auto"/>
          <w:szCs w:val="21"/>
          <w:highlight w:val="none"/>
          <w:lang w:val="en-US" w:eastAsia="zh-CN"/>
        </w:rPr>
        <w:t>符合性审查</w:t>
      </w:r>
      <w:r>
        <w:rPr>
          <w:rFonts w:hint="eastAsia" w:ascii="宋体" w:hAnsi="宋体"/>
          <w:color w:val="auto"/>
          <w:szCs w:val="21"/>
          <w:highlight w:val="none"/>
        </w:rPr>
        <w:t>的投标文件的投标报价进行复核及算术修正，修正后的价格为投标人的评标价。</w:t>
      </w:r>
    </w:p>
    <w:p w14:paraId="0EE8CCD1">
      <w:pPr>
        <w:snapToGrid w:val="0"/>
        <w:spacing w:line="360" w:lineRule="auto"/>
        <w:ind w:left="420" w:firstLine="420" w:firstLineChars="200"/>
        <w:rPr>
          <w:rFonts w:hint="eastAsia" w:ascii="宋体" w:hAnsi="宋体"/>
          <w:color w:val="auto"/>
          <w:szCs w:val="21"/>
          <w:highlight w:val="none"/>
        </w:rPr>
      </w:pPr>
      <w:r>
        <w:rPr>
          <w:rFonts w:hint="eastAsia" w:ascii="宋体" w:hAnsi="宋体"/>
          <w:color w:val="auto"/>
          <w:szCs w:val="21"/>
          <w:highlight w:val="none"/>
        </w:rPr>
        <w:t>1）评标基准价的计算</w:t>
      </w:r>
    </w:p>
    <w:p w14:paraId="7977100C">
      <w:pPr>
        <w:snapToGrid w:val="0"/>
        <w:spacing w:line="360" w:lineRule="auto"/>
        <w:ind w:left="420" w:firstLine="420" w:firstLineChars="200"/>
        <w:rPr>
          <w:rFonts w:hint="eastAsia" w:ascii="宋体" w:hAnsi="宋体"/>
          <w:color w:val="auto"/>
          <w:szCs w:val="21"/>
          <w:highlight w:val="none"/>
        </w:rPr>
      </w:pPr>
      <w:r>
        <w:rPr>
          <w:rFonts w:hint="eastAsia" w:ascii="宋体" w:hAnsi="宋体"/>
          <w:color w:val="auto"/>
          <w:szCs w:val="21"/>
          <w:highlight w:val="none"/>
        </w:rPr>
        <w:t>满足招标文件要求的</w:t>
      </w:r>
      <w:r>
        <w:rPr>
          <w:rFonts w:hint="eastAsia" w:ascii="宋体" w:hAnsi="宋体"/>
          <w:color w:val="auto"/>
          <w:szCs w:val="21"/>
          <w:highlight w:val="none"/>
          <w:lang w:val="en-US" w:eastAsia="zh-CN"/>
        </w:rPr>
        <w:t>投标人</w:t>
      </w:r>
      <w:r>
        <w:rPr>
          <w:rFonts w:hint="eastAsia" w:ascii="宋体" w:hAnsi="宋体"/>
          <w:color w:val="auto"/>
          <w:szCs w:val="21"/>
          <w:highlight w:val="none"/>
        </w:rPr>
        <w:t>投标报价求平均值为评标基准价</w:t>
      </w:r>
    </w:p>
    <w:p w14:paraId="0D78D16D">
      <w:pPr>
        <w:snapToGrid w:val="0"/>
        <w:spacing w:line="360" w:lineRule="auto"/>
        <w:ind w:left="420" w:firstLine="420" w:firstLineChars="200"/>
        <w:rPr>
          <w:rFonts w:hint="eastAsia" w:ascii="宋体" w:hAnsi="宋体"/>
          <w:color w:val="auto"/>
          <w:szCs w:val="21"/>
          <w:highlight w:val="none"/>
        </w:rPr>
      </w:pPr>
      <w:r>
        <w:rPr>
          <w:rFonts w:hint="eastAsia" w:ascii="宋体" w:hAnsi="宋体"/>
          <w:color w:val="auto"/>
          <w:szCs w:val="21"/>
          <w:highlight w:val="none"/>
        </w:rPr>
        <w:t>2）价格评分</w:t>
      </w:r>
    </w:p>
    <w:p w14:paraId="40441445">
      <w:pPr>
        <w:snapToGrid w:val="0"/>
        <w:spacing w:line="360" w:lineRule="auto"/>
        <w:ind w:left="420" w:firstLine="420" w:firstLineChars="200"/>
        <w:rPr>
          <w:rFonts w:hint="eastAsia" w:ascii="宋体" w:hAnsi="宋体"/>
          <w:color w:val="auto"/>
          <w:szCs w:val="21"/>
          <w:highlight w:val="none"/>
        </w:rPr>
      </w:pPr>
      <w:r>
        <w:rPr>
          <w:rFonts w:hint="eastAsia" w:ascii="宋体" w:hAnsi="宋体"/>
          <w:color w:val="auto"/>
          <w:szCs w:val="21"/>
          <w:highlight w:val="none"/>
        </w:rPr>
        <w:t>a) 当评标总价等于评标基准价，投标人的价格评分为</w:t>
      </w:r>
      <w:r>
        <w:rPr>
          <w:rFonts w:hint="eastAsia" w:ascii="宋体" w:hAnsi="宋体"/>
          <w:color w:val="auto"/>
          <w:szCs w:val="21"/>
          <w:highlight w:val="none"/>
          <w:lang w:val="en-US" w:eastAsia="zh-CN"/>
        </w:rPr>
        <w:t>20</w:t>
      </w:r>
      <w:r>
        <w:rPr>
          <w:rFonts w:hint="eastAsia" w:ascii="宋体" w:hAnsi="宋体"/>
          <w:color w:val="auto"/>
          <w:szCs w:val="21"/>
          <w:highlight w:val="none"/>
        </w:rPr>
        <w:t>分；</w:t>
      </w:r>
    </w:p>
    <w:p w14:paraId="55012502">
      <w:pPr>
        <w:snapToGrid w:val="0"/>
        <w:spacing w:line="360" w:lineRule="auto"/>
        <w:ind w:left="420" w:firstLine="420" w:firstLineChars="200"/>
        <w:rPr>
          <w:rFonts w:hint="eastAsia" w:ascii="宋体" w:hAnsi="宋体"/>
          <w:color w:val="auto"/>
          <w:szCs w:val="21"/>
          <w:highlight w:val="none"/>
        </w:rPr>
      </w:pPr>
      <w:r>
        <w:rPr>
          <w:rFonts w:hint="eastAsia" w:ascii="宋体" w:hAnsi="宋体"/>
          <w:color w:val="auto"/>
          <w:szCs w:val="21"/>
          <w:highlight w:val="none"/>
        </w:rPr>
        <w:t>b) 当评标总价高于评标基准价，投标人的价格评分按下式计算（每高1％，扣0.</w:t>
      </w:r>
      <w:r>
        <w:rPr>
          <w:rFonts w:hint="eastAsia" w:ascii="宋体" w:hAnsi="宋体"/>
          <w:color w:val="auto"/>
          <w:szCs w:val="21"/>
          <w:highlight w:val="none"/>
          <w:lang w:val="en-US" w:eastAsia="zh-CN"/>
        </w:rPr>
        <w:t>5</w:t>
      </w:r>
      <w:r>
        <w:rPr>
          <w:rFonts w:hint="eastAsia" w:ascii="宋体" w:hAnsi="宋体"/>
          <w:color w:val="auto"/>
          <w:szCs w:val="21"/>
          <w:highlight w:val="none"/>
        </w:rPr>
        <w:t>分，扣完为止）：</w:t>
      </w:r>
    </w:p>
    <w:p w14:paraId="353F0698">
      <w:pPr>
        <w:snapToGrid w:val="0"/>
        <w:spacing w:line="360" w:lineRule="auto"/>
        <w:ind w:left="420" w:firstLine="420" w:firstLineChars="200"/>
        <w:rPr>
          <w:rFonts w:hint="eastAsia" w:ascii="宋体" w:hAnsi="宋体"/>
          <w:color w:val="auto"/>
          <w:szCs w:val="21"/>
          <w:highlight w:val="none"/>
        </w:rPr>
      </w:pPr>
      <w:r>
        <w:rPr>
          <w:rFonts w:hint="eastAsia" w:ascii="宋体" w:hAnsi="宋体"/>
          <w:color w:val="auto"/>
          <w:szCs w:val="21"/>
          <w:highlight w:val="none"/>
        </w:rPr>
        <w:t>投标人的价格评分=</w:t>
      </w:r>
      <w:r>
        <w:rPr>
          <w:rFonts w:hint="eastAsia" w:ascii="宋体" w:hAnsi="宋体"/>
          <w:color w:val="auto"/>
          <w:szCs w:val="21"/>
          <w:highlight w:val="none"/>
          <w:lang w:val="en-US" w:eastAsia="zh-CN"/>
        </w:rPr>
        <w:t>20</w:t>
      </w:r>
      <w:r>
        <w:rPr>
          <w:rFonts w:hint="eastAsia" w:ascii="宋体" w:hAnsi="宋体"/>
          <w:color w:val="auto"/>
          <w:szCs w:val="21"/>
          <w:highlight w:val="none"/>
        </w:rPr>
        <w:t>-（投标人的评标总价-评标基准价）/评标基准价×100×0.</w:t>
      </w:r>
      <w:r>
        <w:rPr>
          <w:rFonts w:hint="eastAsia" w:ascii="宋体" w:hAnsi="宋体"/>
          <w:color w:val="auto"/>
          <w:szCs w:val="21"/>
          <w:highlight w:val="none"/>
          <w:lang w:val="en-US" w:eastAsia="zh-CN"/>
        </w:rPr>
        <w:t>5</w:t>
      </w:r>
      <w:r>
        <w:rPr>
          <w:rFonts w:hint="eastAsia" w:ascii="宋体" w:hAnsi="宋体"/>
          <w:color w:val="auto"/>
          <w:szCs w:val="21"/>
          <w:highlight w:val="none"/>
        </w:rPr>
        <w:t>（四舍五入，小数点后保留两位有效数字）</w:t>
      </w:r>
    </w:p>
    <w:p w14:paraId="13610E12">
      <w:pPr>
        <w:snapToGrid w:val="0"/>
        <w:spacing w:line="360" w:lineRule="auto"/>
        <w:ind w:left="420" w:firstLine="420" w:firstLineChars="200"/>
        <w:rPr>
          <w:rFonts w:hint="eastAsia" w:ascii="宋体" w:hAnsi="宋体"/>
          <w:color w:val="auto"/>
          <w:szCs w:val="21"/>
          <w:highlight w:val="none"/>
        </w:rPr>
      </w:pPr>
      <w:r>
        <w:rPr>
          <w:rFonts w:hint="eastAsia" w:ascii="宋体" w:hAnsi="宋体"/>
          <w:color w:val="auto"/>
          <w:szCs w:val="21"/>
          <w:highlight w:val="none"/>
        </w:rPr>
        <w:t>c) 当评标总价低于评标基准价，投标人的价格评分按下式计算（每低1％，扣0.</w:t>
      </w:r>
      <w:r>
        <w:rPr>
          <w:rFonts w:hint="eastAsia" w:ascii="宋体" w:hAnsi="宋体"/>
          <w:color w:val="auto"/>
          <w:szCs w:val="21"/>
          <w:highlight w:val="none"/>
          <w:lang w:val="en-US" w:eastAsia="zh-CN"/>
        </w:rPr>
        <w:t>5</w:t>
      </w:r>
      <w:r>
        <w:rPr>
          <w:rFonts w:hint="eastAsia" w:ascii="宋体" w:hAnsi="宋体"/>
          <w:color w:val="auto"/>
          <w:szCs w:val="21"/>
          <w:highlight w:val="none"/>
        </w:rPr>
        <w:t>分，扣完为止）：</w:t>
      </w:r>
    </w:p>
    <w:p w14:paraId="56F5CAD9">
      <w:pPr>
        <w:snapToGrid w:val="0"/>
        <w:spacing w:line="360" w:lineRule="auto"/>
        <w:ind w:left="420" w:firstLine="420" w:firstLineChars="200"/>
        <w:rPr>
          <w:rFonts w:hint="eastAsia" w:ascii="宋体" w:hAnsi="宋体" w:cs="宋体"/>
          <w:color w:val="auto"/>
          <w:szCs w:val="21"/>
          <w:highlight w:val="none"/>
        </w:rPr>
      </w:pPr>
      <w:r>
        <w:rPr>
          <w:rFonts w:hint="eastAsia" w:ascii="宋体" w:hAnsi="宋体"/>
          <w:color w:val="auto"/>
          <w:szCs w:val="21"/>
          <w:highlight w:val="none"/>
        </w:rPr>
        <w:t>投标人的价格评分=</w:t>
      </w:r>
      <w:r>
        <w:rPr>
          <w:rFonts w:hint="eastAsia" w:ascii="宋体" w:hAnsi="宋体"/>
          <w:color w:val="auto"/>
          <w:szCs w:val="21"/>
          <w:highlight w:val="none"/>
          <w:lang w:val="en-US" w:eastAsia="zh-CN"/>
        </w:rPr>
        <w:t>20</w:t>
      </w:r>
      <w:r>
        <w:rPr>
          <w:rFonts w:hint="eastAsia" w:ascii="宋体" w:hAnsi="宋体"/>
          <w:color w:val="auto"/>
          <w:szCs w:val="21"/>
          <w:highlight w:val="none"/>
        </w:rPr>
        <w:t>-（评标基准价-投标人的评标总价）/评标基准价×100×0.</w:t>
      </w:r>
      <w:r>
        <w:rPr>
          <w:rFonts w:hint="eastAsia" w:ascii="宋体" w:hAnsi="宋体"/>
          <w:color w:val="auto"/>
          <w:szCs w:val="21"/>
          <w:highlight w:val="none"/>
          <w:lang w:val="en-US" w:eastAsia="zh-CN"/>
        </w:rPr>
        <w:t>5</w:t>
      </w:r>
      <w:r>
        <w:rPr>
          <w:rFonts w:hint="eastAsia" w:ascii="宋体" w:hAnsi="宋体"/>
          <w:color w:val="auto"/>
          <w:szCs w:val="21"/>
          <w:highlight w:val="none"/>
        </w:rPr>
        <w:t>（四舍五入，小数点后保留两位有效数字）</w:t>
      </w:r>
    </w:p>
    <w:p w14:paraId="308F389E">
      <w:pPr>
        <w:tabs>
          <w:tab w:val="left" w:pos="0"/>
        </w:tabs>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d）技术、商务及价格权重分配：</w:t>
      </w:r>
    </w:p>
    <w:tbl>
      <w:tblPr>
        <w:tblStyle w:val="2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9"/>
        <w:gridCol w:w="1920"/>
        <w:gridCol w:w="1860"/>
        <w:gridCol w:w="1755"/>
        <w:gridCol w:w="1820"/>
      </w:tblGrid>
      <w:tr w14:paraId="5026B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709" w:type="dxa"/>
            <w:vAlign w:val="center"/>
          </w:tcPr>
          <w:p w14:paraId="52042DCC">
            <w:pPr>
              <w:jc w:val="center"/>
              <w:rPr>
                <w:rFonts w:hint="eastAsia" w:ascii="宋体" w:hAnsi="宋体" w:cs="宋体"/>
                <w:color w:val="auto"/>
                <w:highlight w:val="none"/>
              </w:rPr>
            </w:pPr>
            <w:r>
              <w:rPr>
                <w:rFonts w:hint="eastAsia" w:ascii="宋体" w:hAnsi="宋体" w:cs="宋体"/>
                <w:color w:val="auto"/>
                <w:highlight w:val="none"/>
              </w:rPr>
              <w:t>评分项目</w:t>
            </w:r>
          </w:p>
        </w:tc>
        <w:tc>
          <w:tcPr>
            <w:tcW w:w="1920" w:type="dxa"/>
            <w:vAlign w:val="center"/>
          </w:tcPr>
          <w:p w14:paraId="6C6D245A">
            <w:pPr>
              <w:jc w:val="center"/>
              <w:rPr>
                <w:rFonts w:hint="eastAsia" w:ascii="宋体" w:hAnsi="宋体" w:cs="宋体"/>
                <w:color w:val="auto"/>
                <w:highlight w:val="none"/>
              </w:rPr>
            </w:pPr>
            <w:r>
              <w:rPr>
                <w:rFonts w:hint="eastAsia" w:ascii="宋体" w:hAnsi="宋体" w:cs="宋体"/>
                <w:color w:val="auto"/>
                <w:highlight w:val="none"/>
              </w:rPr>
              <w:t>技术评分</w:t>
            </w:r>
          </w:p>
        </w:tc>
        <w:tc>
          <w:tcPr>
            <w:tcW w:w="1860" w:type="dxa"/>
            <w:vAlign w:val="center"/>
          </w:tcPr>
          <w:p w14:paraId="36212099">
            <w:pPr>
              <w:jc w:val="center"/>
              <w:rPr>
                <w:rFonts w:hint="eastAsia" w:ascii="宋体" w:hAnsi="宋体" w:cs="宋体"/>
                <w:color w:val="auto"/>
                <w:highlight w:val="none"/>
              </w:rPr>
            </w:pPr>
            <w:r>
              <w:rPr>
                <w:rFonts w:hint="eastAsia" w:ascii="宋体" w:hAnsi="宋体" w:cs="宋体"/>
                <w:color w:val="auto"/>
                <w:highlight w:val="none"/>
              </w:rPr>
              <w:t>商务评分</w:t>
            </w:r>
          </w:p>
        </w:tc>
        <w:tc>
          <w:tcPr>
            <w:tcW w:w="1755" w:type="dxa"/>
            <w:vAlign w:val="center"/>
          </w:tcPr>
          <w:p w14:paraId="6B379C58">
            <w:pPr>
              <w:jc w:val="center"/>
              <w:rPr>
                <w:rFonts w:hint="eastAsia" w:ascii="宋体" w:hAnsi="宋体" w:cs="宋体"/>
                <w:color w:val="auto"/>
                <w:highlight w:val="none"/>
              </w:rPr>
            </w:pPr>
            <w:r>
              <w:rPr>
                <w:rFonts w:hint="eastAsia" w:ascii="宋体" w:hAnsi="宋体" w:cs="宋体"/>
                <w:color w:val="auto"/>
                <w:highlight w:val="none"/>
              </w:rPr>
              <w:t>价格评分</w:t>
            </w:r>
          </w:p>
        </w:tc>
        <w:tc>
          <w:tcPr>
            <w:tcW w:w="1820" w:type="dxa"/>
            <w:vAlign w:val="center"/>
          </w:tcPr>
          <w:p w14:paraId="231183D5">
            <w:pPr>
              <w:jc w:val="center"/>
              <w:rPr>
                <w:rFonts w:hint="eastAsia" w:ascii="宋体" w:hAnsi="宋体" w:cs="宋体"/>
                <w:color w:val="auto"/>
                <w:highlight w:val="none"/>
              </w:rPr>
            </w:pPr>
            <w:r>
              <w:rPr>
                <w:rFonts w:hint="eastAsia" w:ascii="宋体" w:hAnsi="宋体" w:cs="宋体"/>
                <w:color w:val="auto"/>
                <w:highlight w:val="none"/>
              </w:rPr>
              <w:t>总分</w:t>
            </w:r>
          </w:p>
        </w:tc>
      </w:tr>
      <w:tr w14:paraId="6D9112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709" w:type="dxa"/>
            <w:vAlign w:val="center"/>
          </w:tcPr>
          <w:p w14:paraId="76B28C9E">
            <w:pPr>
              <w:jc w:val="center"/>
              <w:rPr>
                <w:rFonts w:hint="eastAsia" w:ascii="宋体" w:hAnsi="宋体" w:cs="宋体"/>
                <w:color w:val="auto"/>
                <w:highlight w:val="none"/>
              </w:rPr>
            </w:pPr>
            <w:r>
              <w:rPr>
                <w:rFonts w:hint="eastAsia" w:ascii="宋体" w:hAnsi="宋体" w:cs="宋体"/>
                <w:color w:val="auto"/>
                <w:highlight w:val="none"/>
              </w:rPr>
              <w:t>分值</w:t>
            </w:r>
          </w:p>
        </w:tc>
        <w:tc>
          <w:tcPr>
            <w:tcW w:w="1920" w:type="dxa"/>
            <w:vAlign w:val="center"/>
          </w:tcPr>
          <w:p w14:paraId="512905BC">
            <w:pPr>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60</w:t>
            </w:r>
          </w:p>
        </w:tc>
        <w:tc>
          <w:tcPr>
            <w:tcW w:w="1860" w:type="dxa"/>
            <w:vAlign w:val="center"/>
          </w:tcPr>
          <w:p w14:paraId="5124136B">
            <w:pPr>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20</w:t>
            </w:r>
          </w:p>
        </w:tc>
        <w:tc>
          <w:tcPr>
            <w:tcW w:w="1755" w:type="dxa"/>
            <w:vAlign w:val="center"/>
          </w:tcPr>
          <w:p w14:paraId="1627A39F">
            <w:pPr>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20</w:t>
            </w:r>
          </w:p>
        </w:tc>
        <w:tc>
          <w:tcPr>
            <w:tcW w:w="1820" w:type="dxa"/>
            <w:vAlign w:val="center"/>
          </w:tcPr>
          <w:p w14:paraId="1ECB56B2">
            <w:pPr>
              <w:jc w:val="center"/>
              <w:rPr>
                <w:rFonts w:hint="eastAsia" w:ascii="宋体" w:hAnsi="宋体" w:cs="宋体"/>
                <w:color w:val="auto"/>
                <w:highlight w:val="none"/>
              </w:rPr>
            </w:pPr>
            <w:r>
              <w:rPr>
                <w:rFonts w:hint="eastAsia" w:ascii="宋体" w:hAnsi="宋体" w:cs="宋体"/>
                <w:color w:val="auto"/>
                <w:highlight w:val="none"/>
              </w:rPr>
              <w:t>100</w:t>
            </w:r>
          </w:p>
        </w:tc>
      </w:tr>
    </w:tbl>
    <w:p w14:paraId="2987DCF2">
      <w:pPr>
        <w:spacing w:line="360" w:lineRule="auto"/>
        <w:ind w:firstLine="420" w:firstLineChars="200"/>
        <w:rPr>
          <w:rFonts w:ascii="宋体" w:hAnsi="宋体"/>
          <w:color w:val="auto"/>
          <w:highlight w:val="none"/>
        </w:rPr>
      </w:pPr>
      <w:bookmarkStart w:id="187" w:name="_Toc32248_WPSOffice_Level1"/>
      <w:bookmarkStart w:id="188" w:name="_Toc32432_WPSOffice_Level1"/>
      <w:bookmarkStart w:id="189" w:name="_Toc12541_WPSOffice_Level1"/>
      <w:r>
        <w:rPr>
          <w:rFonts w:hint="eastAsia" w:ascii="宋体" w:hAnsi="宋体"/>
          <w:color w:val="auto"/>
          <w:highlight w:val="none"/>
        </w:rPr>
        <w:t>e）</w:t>
      </w:r>
      <w:r>
        <w:rPr>
          <w:rFonts w:ascii="宋体" w:hAnsi="宋体"/>
          <w:color w:val="auto"/>
          <w:highlight w:val="none"/>
        </w:rPr>
        <w:t>根据上述技术、商务及价格的综合评分及其权重分配，代入下列公式计算各投标人的总得分。得分统计保留小数点后两位，第三位四舍五入。进入详细评审的各投标人的综合得分，按得分从高到低排名。</w:t>
      </w:r>
    </w:p>
    <w:p w14:paraId="063E51BC">
      <w:pPr>
        <w:spacing w:line="360" w:lineRule="auto"/>
        <w:ind w:firstLine="420" w:firstLineChars="200"/>
        <w:rPr>
          <w:rFonts w:ascii="宋体" w:hAnsi="宋体"/>
          <w:color w:val="auto"/>
          <w:highlight w:val="none"/>
        </w:rPr>
      </w:pPr>
      <w:r>
        <w:rPr>
          <w:rFonts w:ascii="宋体" w:hAnsi="宋体"/>
          <w:color w:val="auto"/>
          <w:highlight w:val="none"/>
        </w:rPr>
        <w:t>评标总得分=F1+ F2 +F3</w:t>
      </w:r>
    </w:p>
    <w:p w14:paraId="37102C29">
      <w:pPr>
        <w:spacing w:line="360" w:lineRule="auto"/>
        <w:ind w:firstLine="420" w:firstLineChars="200"/>
        <w:rPr>
          <w:rFonts w:ascii="宋体" w:hAnsi="宋体"/>
          <w:color w:val="auto"/>
          <w:highlight w:val="none"/>
        </w:rPr>
      </w:pPr>
      <w:r>
        <w:rPr>
          <w:rFonts w:ascii="宋体" w:hAnsi="宋体"/>
          <w:color w:val="auto"/>
          <w:highlight w:val="none"/>
        </w:rPr>
        <w:t>其中，F1、F2、F3别为技术、商务及价格评分的汇总得分。</w:t>
      </w:r>
    </w:p>
    <w:p w14:paraId="1366C3B8">
      <w:pPr>
        <w:spacing w:line="360" w:lineRule="auto"/>
        <w:ind w:firstLine="420" w:firstLineChars="200"/>
        <w:rPr>
          <w:rFonts w:ascii="宋体" w:hAnsi="宋体"/>
          <w:color w:val="auto"/>
          <w:highlight w:val="none"/>
        </w:rPr>
      </w:pPr>
      <w:r>
        <w:rPr>
          <w:rFonts w:hint="eastAsia" w:ascii="宋体" w:hAnsi="宋体"/>
          <w:color w:val="auto"/>
          <w:highlight w:val="none"/>
        </w:rPr>
        <w:t>f）</w:t>
      </w:r>
      <w:r>
        <w:rPr>
          <w:rFonts w:ascii="宋体" w:hAnsi="宋体"/>
          <w:color w:val="auto"/>
          <w:highlight w:val="none"/>
        </w:rPr>
        <w:t>评分统计验算：评分统计的结果数据须经评标委员会验算并确认。</w:t>
      </w:r>
    </w:p>
    <w:p w14:paraId="3077DD68">
      <w:pPr>
        <w:spacing w:before="120" w:after="120" w:line="360" w:lineRule="auto"/>
        <w:ind w:firstLine="525" w:firstLineChars="250"/>
        <w:rPr>
          <w:rFonts w:ascii="宋体" w:hAnsi="宋体"/>
          <w:bCs/>
          <w:color w:val="auto"/>
          <w:highlight w:val="none"/>
        </w:rPr>
      </w:pPr>
      <w:bookmarkStart w:id="190" w:name="_Toc13353_WPSOffice_Level1"/>
      <w:bookmarkStart w:id="191" w:name="_Toc9514_WPSOffice_Level1"/>
      <w:bookmarkStart w:id="192" w:name="_Toc27012_WPSOffice_Level1"/>
      <w:r>
        <w:rPr>
          <w:rFonts w:ascii="宋体" w:hAnsi="宋体"/>
          <w:bCs/>
          <w:color w:val="auto"/>
          <w:highlight w:val="none"/>
        </w:rPr>
        <w:t>5.5.3中标候选人</w:t>
      </w:r>
      <w:bookmarkEnd w:id="190"/>
      <w:bookmarkEnd w:id="191"/>
      <w:bookmarkEnd w:id="192"/>
    </w:p>
    <w:p w14:paraId="0CE5A3B4">
      <w:pPr>
        <w:spacing w:line="360" w:lineRule="auto"/>
        <w:ind w:left="300" w:leftChars="143" w:firstLine="210" w:firstLineChars="100"/>
        <w:rPr>
          <w:rFonts w:ascii="宋体" w:hAnsi="宋体"/>
          <w:color w:val="auto"/>
          <w:highlight w:val="none"/>
        </w:rPr>
      </w:pPr>
      <w:r>
        <w:rPr>
          <w:rFonts w:ascii="宋体" w:hAnsi="宋体"/>
          <w:color w:val="auto"/>
          <w:highlight w:val="none"/>
        </w:rPr>
        <w:t>评标委员会按对各投标人的评标总得分由高到低顺序排列，推荐前3名为中标候选人。排名第一的投标人为第一中标候选人，排名第二的投标人为第二中标候选人，排名第三的投标人为第三中标候选人。评标总得分相同的，名次按技术分较高者排名靠前；评标总得分相同</w:t>
      </w:r>
      <w:r>
        <w:rPr>
          <w:rFonts w:hint="eastAsia" w:ascii="宋体" w:hAnsi="宋体"/>
          <w:color w:val="auto"/>
          <w:highlight w:val="none"/>
        </w:rPr>
        <w:t>，</w:t>
      </w:r>
      <w:r>
        <w:rPr>
          <w:rFonts w:ascii="宋体" w:hAnsi="宋体"/>
          <w:color w:val="auto"/>
          <w:highlight w:val="none"/>
        </w:rPr>
        <w:t>且</w:t>
      </w:r>
      <w:r>
        <w:rPr>
          <w:rFonts w:hint="eastAsia" w:ascii="宋体" w:hAnsi="宋体"/>
          <w:color w:val="auto"/>
          <w:highlight w:val="none"/>
        </w:rPr>
        <w:t>技术得分</w:t>
      </w:r>
      <w:r>
        <w:rPr>
          <w:rFonts w:ascii="宋体" w:hAnsi="宋体"/>
          <w:color w:val="auto"/>
          <w:highlight w:val="none"/>
        </w:rPr>
        <w:t>相同的，名次按</w:t>
      </w:r>
      <w:r>
        <w:rPr>
          <w:rFonts w:hint="eastAsia" w:ascii="宋体" w:hAnsi="宋体"/>
          <w:color w:val="auto"/>
          <w:highlight w:val="none"/>
        </w:rPr>
        <w:t>商务</w:t>
      </w:r>
      <w:r>
        <w:rPr>
          <w:rFonts w:ascii="宋体" w:hAnsi="宋体"/>
          <w:color w:val="auto"/>
          <w:highlight w:val="none"/>
        </w:rPr>
        <w:t>分较高者排名靠前；评标总得分相同、</w:t>
      </w:r>
      <w:r>
        <w:rPr>
          <w:rFonts w:hint="eastAsia" w:ascii="宋体" w:hAnsi="宋体"/>
          <w:color w:val="auto"/>
          <w:highlight w:val="none"/>
        </w:rPr>
        <w:t>商务评分</w:t>
      </w:r>
      <w:r>
        <w:rPr>
          <w:rFonts w:ascii="宋体" w:hAnsi="宋体"/>
          <w:color w:val="auto"/>
          <w:highlight w:val="none"/>
        </w:rPr>
        <w:t>和技术评分均相同的，名次由评标委员会投票决定；最后，评标委员会写出评标报告，将推荐的中标候选人报招标人核准。</w:t>
      </w:r>
    </w:p>
    <w:p w14:paraId="14E69E01">
      <w:pPr>
        <w:spacing w:line="360" w:lineRule="auto"/>
        <w:rPr>
          <w:rFonts w:ascii="宋体" w:hAnsi="宋体"/>
          <w:color w:val="auto"/>
          <w:szCs w:val="21"/>
          <w:highlight w:val="none"/>
        </w:rPr>
      </w:pPr>
      <w:r>
        <w:rPr>
          <w:rFonts w:ascii="宋体" w:hAnsi="宋体"/>
          <w:color w:val="auto"/>
          <w:szCs w:val="21"/>
          <w:highlight w:val="none"/>
        </w:rPr>
        <w:t xml:space="preserve"> </w:t>
      </w:r>
    </w:p>
    <w:p w14:paraId="45FFF897">
      <w:pPr>
        <w:tabs>
          <w:tab w:val="left" w:pos="824"/>
        </w:tabs>
        <w:spacing w:line="360" w:lineRule="auto"/>
        <w:ind w:firstLine="525" w:firstLineChars="250"/>
        <w:rPr>
          <w:rFonts w:ascii="宋体" w:hAnsi="宋体"/>
          <w:color w:val="auto"/>
          <w:highlight w:val="none"/>
        </w:rPr>
      </w:pPr>
      <w:r>
        <w:rPr>
          <w:rFonts w:ascii="宋体" w:hAnsi="宋体"/>
          <w:color w:val="auto"/>
          <w:highlight w:val="none"/>
        </w:rPr>
        <w:t xml:space="preserve">附表1    </w:t>
      </w:r>
      <w:r>
        <w:rPr>
          <w:rFonts w:hint="eastAsia" w:ascii="宋体" w:hAnsi="宋体"/>
          <w:color w:val="auto"/>
          <w:highlight w:val="none"/>
        </w:rPr>
        <w:t>符合性审查表（阶段一）</w:t>
      </w:r>
    </w:p>
    <w:p w14:paraId="541A1B39">
      <w:pPr>
        <w:tabs>
          <w:tab w:val="left" w:pos="824"/>
        </w:tabs>
        <w:spacing w:line="360" w:lineRule="auto"/>
        <w:ind w:firstLine="525" w:firstLineChars="250"/>
        <w:rPr>
          <w:rFonts w:hint="eastAsia" w:ascii="宋体" w:hAnsi="宋体"/>
          <w:color w:val="auto"/>
          <w:highlight w:val="none"/>
        </w:rPr>
      </w:pPr>
      <w:r>
        <w:rPr>
          <w:rFonts w:ascii="宋体" w:hAnsi="宋体"/>
          <w:color w:val="auto"/>
          <w:highlight w:val="none"/>
        </w:rPr>
        <w:t xml:space="preserve">附表2    </w:t>
      </w:r>
      <w:r>
        <w:rPr>
          <w:rFonts w:hint="eastAsia" w:ascii="宋体" w:hAnsi="宋体"/>
          <w:color w:val="auto"/>
          <w:highlight w:val="none"/>
        </w:rPr>
        <w:t>技术评分表</w:t>
      </w:r>
    </w:p>
    <w:p w14:paraId="7192E27B">
      <w:pPr>
        <w:tabs>
          <w:tab w:val="left" w:pos="824"/>
        </w:tabs>
        <w:spacing w:line="360" w:lineRule="auto"/>
        <w:ind w:firstLine="525" w:firstLineChars="250"/>
        <w:rPr>
          <w:rFonts w:ascii="宋体" w:hAnsi="宋体"/>
          <w:color w:val="auto"/>
          <w:highlight w:val="none"/>
        </w:rPr>
      </w:pPr>
      <w:r>
        <w:rPr>
          <w:rFonts w:ascii="宋体" w:hAnsi="宋体"/>
          <w:color w:val="auto"/>
          <w:highlight w:val="none"/>
        </w:rPr>
        <w:t>附表3    商务</w:t>
      </w:r>
      <w:r>
        <w:rPr>
          <w:rFonts w:hint="eastAsia" w:ascii="宋体" w:hAnsi="宋体"/>
          <w:color w:val="auto"/>
          <w:highlight w:val="none"/>
        </w:rPr>
        <w:t>评分表</w:t>
      </w:r>
    </w:p>
    <w:p w14:paraId="1BE0196D">
      <w:pPr>
        <w:tabs>
          <w:tab w:val="left" w:pos="824"/>
        </w:tabs>
        <w:spacing w:line="360" w:lineRule="auto"/>
        <w:ind w:firstLine="525" w:firstLineChars="250"/>
        <w:rPr>
          <w:rFonts w:hint="eastAsia" w:ascii="宋体" w:hAnsi="宋体" w:cs="宋体"/>
          <w:color w:val="auto"/>
          <w:highlight w:val="none"/>
        </w:rPr>
      </w:pPr>
      <w:r>
        <w:rPr>
          <w:rFonts w:ascii="宋体" w:hAnsi="宋体"/>
          <w:color w:val="auto"/>
          <w:highlight w:val="none"/>
        </w:rPr>
        <w:t>附表</w:t>
      </w:r>
      <w:r>
        <w:rPr>
          <w:rFonts w:hint="eastAsia" w:ascii="宋体" w:hAnsi="宋体"/>
          <w:color w:val="auto"/>
          <w:highlight w:val="none"/>
        </w:rPr>
        <w:t>4</w:t>
      </w:r>
      <w:r>
        <w:rPr>
          <w:rFonts w:ascii="宋体" w:hAnsi="宋体"/>
          <w:color w:val="auto"/>
          <w:highlight w:val="none"/>
        </w:rPr>
        <w:t xml:space="preserve">    </w:t>
      </w:r>
      <w:r>
        <w:rPr>
          <w:rFonts w:hint="eastAsia" w:ascii="宋体" w:hAnsi="宋体"/>
          <w:color w:val="auto"/>
          <w:highlight w:val="none"/>
        </w:rPr>
        <w:t>符合性审查表（阶段二）</w:t>
      </w:r>
    </w:p>
    <w:bookmarkEnd w:id="187"/>
    <w:bookmarkEnd w:id="188"/>
    <w:bookmarkEnd w:id="189"/>
    <w:p w14:paraId="1D5E28A8">
      <w:pPr>
        <w:rPr>
          <w:rFonts w:hint="eastAsia" w:ascii="宋体" w:hAnsi="宋体" w:cs="宋体"/>
          <w:color w:val="auto"/>
          <w:highlight w:val="none"/>
        </w:rPr>
      </w:pPr>
    </w:p>
    <w:p w14:paraId="4CB05523">
      <w:pPr>
        <w:rPr>
          <w:rFonts w:hint="eastAsia" w:ascii="宋体" w:hAnsi="宋体" w:cs="宋体"/>
          <w:color w:val="auto"/>
          <w:highlight w:val="none"/>
        </w:rPr>
      </w:pPr>
    </w:p>
    <w:p w14:paraId="072C55E7">
      <w:pPr>
        <w:rPr>
          <w:rFonts w:hint="eastAsia" w:ascii="宋体" w:hAnsi="宋体" w:cs="宋体"/>
          <w:color w:val="auto"/>
          <w:highlight w:val="none"/>
        </w:rPr>
      </w:pPr>
      <w:r>
        <w:rPr>
          <w:rFonts w:hint="eastAsia" w:ascii="宋体" w:hAnsi="宋体" w:cs="宋体"/>
          <w:color w:val="auto"/>
          <w:highlight w:val="none"/>
        </w:rPr>
        <w:br w:type="page"/>
      </w:r>
    </w:p>
    <w:p w14:paraId="6B48AF35">
      <w:pPr>
        <w:rPr>
          <w:rFonts w:hint="eastAsia" w:ascii="宋体" w:hAnsi="宋体" w:cs="宋体"/>
          <w:color w:val="auto"/>
          <w:highlight w:val="none"/>
        </w:rPr>
      </w:pPr>
    </w:p>
    <w:p w14:paraId="0890EC89">
      <w:pPr>
        <w:rPr>
          <w:rFonts w:hint="eastAsia" w:ascii="宋体" w:hAnsi="宋体" w:cs="宋体"/>
          <w:color w:val="auto"/>
          <w:highlight w:val="none"/>
        </w:rPr>
      </w:pPr>
    </w:p>
    <w:p w14:paraId="62699DB0">
      <w:pPr>
        <w:spacing w:line="360" w:lineRule="auto"/>
        <w:rPr>
          <w:rFonts w:hint="eastAsia" w:ascii="宋体" w:hAnsi="宋体" w:cs="宋体"/>
          <w:b/>
          <w:color w:val="auto"/>
          <w:szCs w:val="24"/>
          <w:highlight w:val="none"/>
        </w:rPr>
      </w:pPr>
      <w:r>
        <w:rPr>
          <w:rFonts w:hint="eastAsia" w:ascii="宋体" w:hAnsi="宋体" w:cs="宋体"/>
          <w:b/>
          <w:color w:val="auto"/>
          <w:szCs w:val="24"/>
          <w:highlight w:val="none"/>
        </w:rPr>
        <w:t>附表1：</w:t>
      </w:r>
      <w:r>
        <w:rPr>
          <w:rFonts w:hint="eastAsia" w:ascii="宋体" w:hAnsi="宋体"/>
          <w:b/>
          <w:color w:val="auto"/>
          <w:szCs w:val="24"/>
          <w:highlight w:val="none"/>
        </w:rPr>
        <w:t>符合性审查表（阶段一）</w:t>
      </w:r>
    </w:p>
    <w:p w14:paraId="61E8354B">
      <w:pPr>
        <w:jc w:val="center"/>
        <w:rPr>
          <w:rFonts w:hint="eastAsia" w:ascii="宋体" w:hAnsi="宋体"/>
          <w:b/>
          <w:color w:val="auto"/>
          <w:sz w:val="28"/>
          <w:szCs w:val="28"/>
          <w:highlight w:val="none"/>
        </w:rPr>
      </w:pPr>
      <w:bookmarkStart w:id="193" w:name="_Toc18088_WPSOffice_Level1"/>
      <w:bookmarkStart w:id="194" w:name="_Toc23841_WPSOffice_Level1"/>
      <w:bookmarkStart w:id="195" w:name="_Toc2981_WPSOffice_Level1"/>
      <w:r>
        <w:rPr>
          <w:rFonts w:hint="eastAsia" w:ascii="宋体" w:hAnsi="宋体"/>
          <w:b/>
          <w:color w:val="auto"/>
          <w:sz w:val="28"/>
          <w:szCs w:val="28"/>
          <w:highlight w:val="none"/>
        </w:rPr>
        <w:t>符合性审查表（阶段一）</w:t>
      </w:r>
    </w:p>
    <w:tbl>
      <w:tblPr>
        <w:tblStyle w:val="28"/>
        <w:tblW w:w="0" w:type="auto"/>
        <w:tblInd w:w="0" w:type="dxa"/>
        <w:tblLayout w:type="fixed"/>
        <w:tblCellMar>
          <w:top w:w="0" w:type="dxa"/>
          <w:left w:w="0" w:type="dxa"/>
          <w:bottom w:w="0" w:type="dxa"/>
          <w:right w:w="0" w:type="dxa"/>
        </w:tblCellMar>
      </w:tblPr>
      <w:tblGrid>
        <w:gridCol w:w="559"/>
        <w:gridCol w:w="4225"/>
        <w:gridCol w:w="746"/>
        <w:gridCol w:w="744"/>
        <w:gridCol w:w="744"/>
        <w:gridCol w:w="744"/>
        <w:gridCol w:w="744"/>
        <w:gridCol w:w="766"/>
      </w:tblGrid>
      <w:tr w14:paraId="652EC0FD">
        <w:tblPrEx>
          <w:tblCellMar>
            <w:top w:w="0" w:type="dxa"/>
            <w:left w:w="0" w:type="dxa"/>
            <w:bottom w:w="0" w:type="dxa"/>
            <w:right w:w="0" w:type="dxa"/>
          </w:tblCellMar>
        </w:tblPrEx>
        <w:trPr>
          <w:trHeight w:val="90" w:hRule="atLeast"/>
        </w:trPr>
        <w:tc>
          <w:tcPr>
            <w:tcW w:w="559" w:type="dxa"/>
            <w:vMerge w:val="restart"/>
            <w:tcBorders>
              <w:top w:val="single" w:color="auto" w:sz="4" w:space="0"/>
              <w:left w:val="single" w:color="auto" w:sz="4" w:space="0"/>
              <w:right w:val="single" w:color="auto" w:sz="4" w:space="0"/>
            </w:tcBorders>
            <w:tcMar>
              <w:top w:w="15" w:type="dxa"/>
              <w:left w:w="15" w:type="dxa"/>
              <w:bottom w:w="0" w:type="dxa"/>
              <w:right w:w="15" w:type="dxa"/>
            </w:tcMar>
            <w:vAlign w:val="center"/>
          </w:tcPr>
          <w:p w14:paraId="7BEBD632">
            <w:pPr>
              <w:jc w:val="center"/>
              <w:rPr>
                <w:rFonts w:hint="eastAsia" w:ascii="宋体" w:hAnsi="宋体" w:cs="宋体"/>
                <w:color w:val="auto"/>
                <w:szCs w:val="21"/>
                <w:highlight w:val="none"/>
              </w:rPr>
            </w:pPr>
            <w:bookmarkStart w:id="196" w:name="OLE_LINK2"/>
            <w:r>
              <w:rPr>
                <w:rFonts w:hint="eastAsia" w:ascii="宋体" w:hAnsi="宋体" w:cs="宋体"/>
                <w:color w:val="auto"/>
                <w:szCs w:val="21"/>
                <w:highlight w:val="none"/>
              </w:rPr>
              <w:t>序号</w:t>
            </w:r>
          </w:p>
        </w:tc>
        <w:tc>
          <w:tcPr>
            <w:tcW w:w="4225" w:type="dxa"/>
            <w:vMerge w:val="restart"/>
            <w:tcBorders>
              <w:top w:val="single" w:color="auto" w:sz="4" w:space="0"/>
              <w:left w:val="nil"/>
              <w:right w:val="single" w:color="auto" w:sz="4" w:space="0"/>
            </w:tcBorders>
            <w:tcMar>
              <w:top w:w="15" w:type="dxa"/>
              <w:left w:w="15" w:type="dxa"/>
              <w:bottom w:w="0" w:type="dxa"/>
              <w:right w:w="15" w:type="dxa"/>
            </w:tcMar>
            <w:vAlign w:val="center"/>
          </w:tcPr>
          <w:p w14:paraId="7B3F5D5D">
            <w:pPr>
              <w:jc w:val="center"/>
              <w:rPr>
                <w:rFonts w:hint="eastAsia" w:ascii="宋体" w:hAnsi="宋体" w:cs="宋体"/>
                <w:color w:val="auto"/>
                <w:szCs w:val="21"/>
                <w:highlight w:val="none"/>
              </w:rPr>
            </w:pPr>
            <w:r>
              <w:rPr>
                <w:rFonts w:hint="eastAsia" w:ascii="宋体" w:hAnsi="宋体" w:cs="宋体"/>
                <w:color w:val="auto"/>
                <w:szCs w:val="21"/>
                <w:highlight w:val="none"/>
              </w:rPr>
              <w:t>审查项目</w:t>
            </w:r>
          </w:p>
        </w:tc>
        <w:tc>
          <w:tcPr>
            <w:tcW w:w="4488" w:type="dxa"/>
            <w:gridSpan w:val="6"/>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6B0625C">
            <w:pPr>
              <w:jc w:val="center"/>
              <w:rPr>
                <w:rFonts w:hint="eastAsia" w:ascii="宋体" w:hAnsi="宋体" w:cs="宋体"/>
                <w:color w:val="auto"/>
                <w:szCs w:val="21"/>
                <w:highlight w:val="none"/>
              </w:rPr>
            </w:pPr>
            <w:r>
              <w:rPr>
                <w:rFonts w:hint="eastAsia" w:ascii="宋体" w:hAnsi="宋体" w:cs="宋体"/>
                <w:color w:val="auto"/>
                <w:szCs w:val="21"/>
                <w:highlight w:val="none"/>
              </w:rPr>
              <w:t>投标人</w:t>
            </w:r>
          </w:p>
        </w:tc>
      </w:tr>
      <w:tr w14:paraId="17A47E1B">
        <w:tblPrEx>
          <w:tblCellMar>
            <w:top w:w="0" w:type="dxa"/>
            <w:left w:w="0" w:type="dxa"/>
            <w:bottom w:w="0" w:type="dxa"/>
            <w:right w:w="0" w:type="dxa"/>
          </w:tblCellMar>
        </w:tblPrEx>
        <w:trPr>
          <w:trHeight w:val="211" w:hRule="atLeast"/>
        </w:trPr>
        <w:tc>
          <w:tcPr>
            <w:tcW w:w="559" w:type="dxa"/>
            <w:vMerge w:val="continue"/>
            <w:tcBorders>
              <w:left w:val="single" w:color="auto" w:sz="4" w:space="0"/>
              <w:bottom w:val="single" w:color="auto" w:sz="4" w:space="0"/>
              <w:right w:val="single" w:color="auto" w:sz="4" w:space="0"/>
            </w:tcBorders>
            <w:tcMar>
              <w:top w:w="15" w:type="dxa"/>
              <w:left w:w="15" w:type="dxa"/>
              <w:bottom w:w="0" w:type="dxa"/>
              <w:right w:w="15" w:type="dxa"/>
            </w:tcMar>
            <w:vAlign w:val="center"/>
          </w:tcPr>
          <w:p w14:paraId="5A1BBBD0">
            <w:pPr>
              <w:jc w:val="center"/>
              <w:rPr>
                <w:rFonts w:hint="eastAsia" w:ascii="宋体" w:hAnsi="宋体" w:cs="宋体"/>
                <w:color w:val="auto"/>
                <w:szCs w:val="21"/>
                <w:highlight w:val="none"/>
              </w:rPr>
            </w:pPr>
          </w:p>
        </w:tc>
        <w:tc>
          <w:tcPr>
            <w:tcW w:w="4225" w:type="dxa"/>
            <w:vMerge w:val="continue"/>
            <w:tcBorders>
              <w:left w:val="nil"/>
              <w:bottom w:val="single" w:color="auto" w:sz="4" w:space="0"/>
              <w:right w:val="single" w:color="auto" w:sz="4" w:space="0"/>
            </w:tcBorders>
            <w:tcMar>
              <w:top w:w="15" w:type="dxa"/>
              <w:left w:w="15" w:type="dxa"/>
              <w:bottom w:w="0" w:type="dxa"/>
              <w:right w:w="15" w:type="dxa"/>
            </w:tcMar>
            <w:vAlign w:val="center"/>
          </w:tcPr>
          <w:p w14:paraId="2511C14E">
            <w:pPr>
              <w:jc w:val="center"/>
              <w:rPr>
                <w:rFonts w:hint="eastAsia" w:ascii="宋体" w:hAnsi="宋体" w:cs="宋体"/>
                <w:color w:val="auto"/>
                <w:szCs w:val="21"/>
                <w:highlight w:val="none"/>
              </w:rPr>
            </w:pPr>
          </w:p>
        </w:tc>
        <w:tc>
          <w:tcPr>
            <w:tcW w:w="74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AA26450">
            <w:pPr>
              <w:jc w:val="center"/>
              <w:rPr>
                <w:rFonts w:hint="eastAsia" w:ascii="宋体" w:hAnsi="宋体" w:cs="宋体"/>
                <w:color w:val="auto"/>
                <w:szCs w:val="21"/>
                <w:highlight w:val="none"/>
              </w:rPr>
            </w:pPr>
            <w:r>
              <w:rPr>
                <w:rFonts w:hint="eastAsia" w:ascii="宋体" w:hAnsi="宋体" w:cs="宋体"/>
                <w:color w:val="auto"/>
                <w:szCs w:val="21"/>
                <w:highlight w:val="none"/>
              </w:rPr>
              <w:t>A</w:t>
            </w:r>
          </w:p>
        </w:tc>
        <w:tc>
          <w:tcPr>
            <w:tcW w:w="74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A69A6C3">
            <w:pPr>
              <w:jc w:val="center"/>
              <w:rPr>
                <w:rFonts w:hint="eastAsia" w:ascii="宋体" w:hAnsi="宋体" w:cs="宋体"/>
                <w:color w:val="auto"/>
                <w:szCs w:val="21"/>
                <w:highlight w:val="none"/>
              </w:rPr>
            </w:pPr>
            <w:r>
              <w:rPr>
                <w:rFonts w:hint="eastAsia" w:ascii="宋体" w:hAnsi="宋体" w:cs="宋体"/>
                <w:color w:val="auto"/>
                <w:szCs w:val="21"/>
                <w:highlight w:val="none"/>
              </w:rPr>
              <w:t>B</w:t>
            </w:r>
          </w:p>
        </w:tc>
        <w:tc>
          <w:tcPr>
            <w:tcW w:w="74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2E02E036">
            <w:pPr>
              <w:jc w:val="center"/>
              <w:rPr>
                <w:rFonts w:hint="eastAsia" w:ascii="宋体" w:hAnsi="宋体" w:cs="宋体"/>
                <w:color w:val="auto"/>
                <w:szCs w:val="21"/>
                <w:highlight w:val="none"/>
              </w:rPr>
            </w:pPr>
            <w:r>
              <w:rPr>
                <w:rFonts w:hint="eastAsia" w:ascii="宋体" w:hAnsi="宋体" w:cs="宋体"/>
                <w:color w:val="auto"/>
                <w:szCs w:val="21"/>
                <w:highlight w:val="none"/>
              </w:rPr>
              <w:t>C</w:t>
            </w:r>
          </w:p>
        </w:tc>
        <w:tc>
          <w:tcPr>
            <w:tcW w:w="74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2F348DB">
            <w:pPr>
              <w:jc w:val="center"/>
              <w:rPr>
                <w:rFonts w:hint="eastAsia" w:ascii="宋体" w:hAnsi="宋体" w:cs="宋体"/>
                <w:color w:val="auto"/>
                <w:szCs w:val="21"/>
                <w:highlight w:val="none"/>
              </w:rPr>
            </w:pPr>
            <w:r>
              <w:rPr>
                <w:rFonts w:hint="eastAsia" w:ascii="宋体" w:hAnsi="宋体" w:cs="宋体"/>
                <w:color w:val="auto"/>
                <w:szCs w:val="21"/>
                <w:highlight w:val="none"/>
              </w:rPr>
              <w:t>D</w:t>
            </w:r>
          </w:p>
        </w:tc>
        <w:tc>
          <w:tcPr>
            <w:tcW w:w="744" w:type="dxa"/>
            <w:tcBorders>
              <w:top w:val="single" w:color="auto" w:sz="4" w:space="0"/>
              <w:left w:val="nil"/>
              <w:bottom w:val="single" w:color="auto" w:sz="4" w:space="0"/>
              <w:right w:val="single" w:color="auto" w:sz="4" w:space="0"/>
            </w:tcBorders>
            <w:vAlign w:val="center"/>
          </w:tcPr>
          <w:p w14:paraId="24F5BC49">
            <w:pPr>
              <w:jc w:val="center"/>
              <w:rPr>
                <w:rFonts w:hint="eastAsia" w:ascii="宋体" w:hAnsi="宋体" w:cs="宋体"/>
                <w:color w:val="auto"/>
                <w:szCs w:val="21"/>
                <w:highlight w:val="none"/>
              </w:rPr>
            </w:pPr>
            <w:r>
              <w:rPr>
                <w:rFonts w:hint="eastAsia" w:ascii="宋体" w:hAnsi="宋体" w:cs="宋体"/>
                <w:color w:val="auto"/>
                <w:szCs w:val="21"/>
                <w:highlight w:val="none"/>
              </w:rPr>
              <w:t>E</w:t>
            </w:r>
          </w:p>
        </w:tc>
        <w:tc>
          <w:tcPr>
            <w:tcW w:w="766" w:type="dxa"/>
            <w:tcBorders>
              <w:top w:val="single" w:color="auto" w:sz="4" w:space="0"/>
              <w:left w:val="nil"/>
              <w:bottom w:val="single" w:color="auto" w:sz="4" w:space="0"/>
              <w:right w:val="single" w:color="auto" w:sz="4" w:space="0"/>
            </w:tcBorders>
            <w:vAlign w:val="center"/>
          </w:tcPr>
          <w:p w14:paraId="01EA8A3B">
            <w:pPr>
              <w:jc w:val="center"/>
              <w:rPr>
                <w:rFonts w:hint="eastAsia" w:ascii="宋体" w:hAnsi="宋体" w:cs="宋体"/>
                <w:color w:val="auto"/>
                <w:szCs w:val="21"/>
                <w:highlight w:val="none"/>
              </w:rPr>
            </w:pPr>
            <w:r>
              <w:rPr>
                <w:rFonts w:hint="eastAsia" w:ascii="宋体" w:hAnsi="宋体" w:cs="宋体"/>
                <w:bCs/>
                <w:color w:val="auto"/>
                <w:kern w:val="0"/>
                <w:szCs w:val="21"/>
                <w:highlight w:val="none"/>
              </w:rPr>
              <w:t>...</w:t>
            </w:r>
          </w:p>
        </w:tc>
      </w:tr>
      <w:tr w14:paraId="7A6636AC">
        <w:tblPrEx>
          <w:tblCellMar>
            <w:top w:w="0" w:type="dxa"/>
            <w:left w:w="0" w:type="dxa"/>
            <w:bottom w:w="0" w:type="dxa"/>
            <w:right w:w="0" w:type="dxa"/>
          </w:tblCellMar>
        </w:tblPrEx>
        <w:trPr>
          <w:trHeight w:val="609" w:hRule="atLeast"/>
        </w:trPr>
        <w:tc>
          <w:tcPr>
            <w:tcW w:w="55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C40F01D">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42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A98AD3D">
            <w:pPr>
              <w:rPr>
                <w:rFonts w:hint="eastAsia" w:ascii="宋体" w:hAnsi="宋体" w:cs="宋体"/>
                <w:color w:val="auto"/>
                <w:szCs w:val="21"/>
                <w:highlight w:val="none"/>
              </w:rPr>
            </w:pPr>
            <w:r>
              <w:rPr>
                <w:rFonts w:hint="eastAsia" w:ascii="宋体" w:hAnsi="宋体" w:cs="宋体"/>
                <w:color w:val="auto"/>
                <w:szCs w:val="21"/>
                <w:highlight w:val="none"/>
              </w:rPr>
              <w:t>符合合格投标人资格条件；</w:t>
            </w:r>
          </w:p>
        </w:tc>
        <w:tc>
          <w:tcPr>
            <w:tcW w:w="746" w:type="dxa"/>
            <w:tcBorders>
              <w:top w:val="nil"/>
              <w:left w:val="nil"/>
              <w:bottom w:val="single" w:color="auto" w:sz="4" w:space="0"/>
              <w:right w:val="single" w:color="auto" w:sz="4" w:space="0"/>
            </w:tcBorders>
            <w:tcMar>
              <w:top w:w="15" w:type="dxa"/>
              <w:left w:w="15" w:type="dxa"/>
              <w:bottom w:w="0" w:type="dxa"/>
              <w:right w:w="15" w:type="dxa"/>
            </w:tcMar>
            <w:vAlign w:val="center"/>
          </w:tcPr>
          <w:p w14:paraId="7260EEA7">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03A87491">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7AF0659E">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53276C7E">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vAlign w:val="center"/>
          </w:tcPr>
          <w:p w14:paraId="0CFA05E4">
            <w:pPr>
              <w:jc w:val="center"/>
              <w:rPr>
                <w:rFonts w:hint="eastAsia" w:ascii="宋体" w:hAnsi="宋体" w:cs="宋体"/>
                <w:color w:val="auto"/>
                <w:szCs w:val="21"/>
                <w:highlight w:val="none"/>
              </w:rPr>
            </w:pPr>
          </w:p>
        </w:tc>
        <w:tc>
          <w:tcPr>
            <w:tcW w:w="766" w:type="dxa"/>
            <w:tcBorders>
              <w:top w:val="nil"/>
              <w:left w:val="nil"/>
              <w:bottom w:val="single" w:color="auto" w:sz="4" w:space="0"/>
              <w:right w:val="single" w:color="auto" w:sz="4" w:space="0"/>
            </w:tcBorders>
            <w:vAlign w:val="center"/>
          </w:tcPr>
          <w:p w14:paraId="2DDEAE6E">
            <w:pPr>
              <w:jc w:val="center"/>
              <w:rPr>
                <w:rFonts w:hint="eastAsia" w:ascii="宋体" w:hAnsi="宋体" w:cs="宋体"/>
                <w:color w:val="auto"/>
                <w:szCs w:val="21"/>
                <w:highlight w:val="none"/>
              </w:rPr>
            </w:pPr>
          </w:p>
        </w:tc>
      </w:tr>
      <w:tr w14:paraId="3F5DE358">
        <w:tblPrEx>
          <w:tblCellMar>
            <w:top w:w="0" w:type="dxa"/>
            <w:left w:w="0" w:type="dxa"/>
            <w:bottom w:w="0" w:type="dxa"/>
            <w:right w:w="0" w:type="dxa"/>
          </w:tblCellMar>
        </w:tblPrEx>
        <w:trPr>
          <w:trHeight w:val="609" w:hRule="atLeast"/>
        </w:trPr>
        <w:tc>
          <w:tcPr>
            <w:tcW w:w="559"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1502A0EA">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4225" w:type="dxa"/>
            <w:tcBorders>
              <w:top w:val="nil"/>
              <w:left w:val="nil"/>
              <w:bottom w:val="single" w:color="auto" w:sz="4" w:space="0"/>
              <w:right w:val="single" w:color="auto" w:sz="4" w:space="0"/>
            </w:tcBorders>
            <w:tcMar>
              <w:top w:w="15" w:type="dxa"/>
              <w:left w:w="15" w:type="dxa"/>
              <w:bottom w:w="0" w:type="dxa"/>
              <w:right w:w="15" w:type="dxa"/>
            </w:tcMar>
            <w:vAlign w:val="center"/>
          </w:tcPr>
          <w:p w14:paraId="10B06161">
            <w:pPr>
              <w:rPr>
                <w:rFonts w:hint="eastAsia" w:ascii="宋体" w:hAnsi="宋体" w:cs="宋体"/>
                <w:color w:val="auto"/>
                <w:szCs w:val="21"/>
                <w:highlight w:val="none"/>
              </w:rPr>
            </w:pPr>
            <w:r>
              <w:rPr>
                <w:rFonts w:hint="eastAsia" w:ascii="宋体" w:hAnsi="宋体" w:cs="宋体"/>
                <w:color w:val="auto"/>
                <w:szCs w:val="21"/>
                <w:highlight w:val="none"/>
              </w:rPr>
              <w:t>投标文件按招标文件规定要求签署及盖章，由授权代表签署时有法定代表人出具的授权委托书；</w:t>
            </w:r>
          </w:p>
        </w:tc>
        <w:tc>
          <w:tcPr>
            <w:tcW w:w="746" w:type="dxa"/>
            <w:tcBorders>
              <w:top w:val="nil"/>
              <w:left w:val="nil"/>
              <w:bottom w:val="single" w:color="auto" w:sz="4" w:space="0"/>
              <w:right w:val="single" w:color="auto" w:sz="4" w:space="0"/>
            </w:tcBorders>
            <w:tcMar>
              <w:top w:w="15" w:type="dxa"/>
              <w:left w:w="15" w:type="dxa"/>
              <w:bottom w:w="0" w:type="dxa"/>
              <w:right w:w="15" w:type="dxa"/>
            </w:tcMar>
            <w:vAlign w:val="center"/>
          </w:tcPr>
          <w:p w14:paraId="5A655203">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642EA9DB">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32A78B5C">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1A71E8E8">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vAlign w:val="center"/>
          </w:tcPr>
          <w:p w14:paraId="2C18027E">
            <w:pPr>
              <w:jc w:val="center"/>
              <w:rPr>
                <w:rFonts w:hint="eastAsia" w:ascii="宋体" w:hAnsi="宋体" w:cs="宋体"/>
                <w:color w:val="auto"/>
                <w:szCs w:val="21"/>
                <w:highlight w:val="none"/>
              </w:rPr>
            </w:pPr>
          </w:p>
        </w:tc>
        <w:tc>
          <w:tcPr>
            <w:tcW w:w="766" w:type="dxa"/>
            <w:tcBorders>
              <w:top w:val="nil"/>
              <w:left w:val="nil"/>
              <w:bottom w:val="single" w:color="auto" w:sz="4" w:space="0"/>
              <w:right w:val="single" w:color="auto" w:sz="4" w:space="0"/>
            </w:tcBorders>
            <w:vAlign w:val="center"/>
          </w:tcPr>
          <w:p w14:paraId="2A788D8B">
            <w:pPr>
              <w:jc w:val="center"/>
              <w:rPr>
                <w:rFonts w:hint="eastAsia" w:ascii="宋体" w:hAnsi="宋体" w:cs="宋体"/>
                <w:color w:val="auto"/>
                <w:szCs w:val="21"/>
                <w:highlight w:val="none"/>
              </w:rPr>
            </w:pPr>
          </w:p>
        </w:tc>
      </w:tr>
      <w:tr w14:paraId="0D7CE150">
        <w:tblPrEx>
          <w:tblCellMar>
            <w:top w:w="0" w:type="dxa"/>
            <w:left w:w="0" w:type="dxa"/>
            <w:bottom w:w="0" w:type="dxa"/>
            <w:right w:w="0" w:type="dxa"/>
          </w:tblCellMar>
        </w:tblPrEx>
        <w:trPr>
          <w:trHeight w:val="403" w:hRule="atLeast"/>
        </w:trPr>
        <w:tc>
          <w:tcPr>
            <w:tcW w:w="559"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68E50BCF">
            <w:pPr>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4225" w:type="dxa"/>
            <w:tcBorders>
              <w:top w:val="nil"/>
              <w:left w:val="nil"/>
              <w:bottom w:val="single" w:color="auto" w:sz="4" w:space="0"/>
              <w:right w:val="single" w:color="auto" w:sz="4" w:space="0"/>
            </w:tcBorders>
            <w:tcMar>
              <w:top w:w="15" w:type="dxa"/>
              <w:left w:w="15" w:type="dxa"/>
              <w:bottom w:w="0" w:type="dxa"/>
              <w:right w:w="15" w:type="dxa"/>
            </w:tcMar>
            <w:vAlign w:val="center"/>
          </w:tcPr>
          <w:p w14:paraId="4ED8EF9F">
            <w:pPr>
              <w:rPr>
                <w:rFonts w:hint="eastAsia" w:ascii="宋体" w:hAnsi="宋体" w:cs="宋体"/>
                <w:color w:val="auto"/>
                <w:szCs w:val="21"/>
                <w:highlight w:val="none"/>
              </w:rPr>
            </w:pPr>
            <w:r>
              <w:rPr>
                <w:rFonts w:hint="eastAsia" w:ascii="宋体" w:hAnsi="宋体" w:cs="宋体"/>
                <w:color w:val="auto"/>
                <w:szCs w:val="21"/>
                <w:highlight w:val="none"/>
              </w:rPr>
              <w:t>投标有效期满足招标文件要求；</w:t>
            </w:r>
          </w:p>
        </w:tc>
        <w:tc>
          <w:tcPr>
            <w:tcW w:w="746" w:type="dxa"/>
            <w:tcBorders>
              <w:top w:val="nil"/>
              <w:left w:val="nil"/>
              <w:bottom w:val="single" w:color="auto" w:sz="4" w:space="0"/>
              <w:right w:val="single" w:color="auto" w:sz="4" w:space="0"/>
            </w:tcBorders>
            <w:tcMar>
              <w:top w:w="15" w:type="dxa"/>
              <w:left w:w="15" w:type="dxa"/>
              <w:bottom w:w="0" w:type="dxa"/>
              <w:right w:w="15" w:type="dxa"/>
            </w:tcMar>
            <w:vAlign w:val="center"/>
          </w:tcPr>
          <w:p w14:paraId="1D6A5675">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1077B371">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03020D45">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51619472">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vAlign w:val="center"/>
          </w:tcPr>
          <w:p w14:paraId="10E23924">
            <w:pPr>
              <w:jc w:val="center"/>
              <w:rPr>
                <w:rFonts w:hint="eastAsia" w:ascii="宋体" w:hAnsi="宋体" w:cs="宋体"/>
                <w:color w:val="auto"/>
                <w:szCs w:val="21"/>
                <w:highlight w:val="none"/>
              </w:rPr>
            </w:pPr>
          </w:p>
        </w:tc>
        <w:tc>
          <w:tcPr>
            <w:tcW w:w="766" w:type="dxa"/>
            <w:tcBorders>
              <w:top w:val="nil"/>
              <w:left w:val="nil"/>
              <w:bottom w:val="single" w:color="auto" w:sz="4" w:space="0"/>
              <w:right w:val="single" w:color="auto" w:sz="4" w:space="0"/>
            </w:tcBorders>
            <w:vAlign w:val="center"/>
          </w:tcPr>
          <w:p w14:paraId="45DE635D">
            <w:pPr>
              <w:jc w:val="center"/>
              <w:rPr>
                <w:rFonts w:hint="eastAsia" w:ascii="宋体" w:hAnsi="宋体" w:cs="宋体"/>
                <w:color w:val="auto"/>
                <w:szCs w:val="21"/>
                <w:highlight w:val="none"/>
              </w:rPr>
            </w:pPr>
          </w:p>
        </w:tc>
      </w:tr>
      <w:tr w14:paraId="482E06E2">
        <w:tblPrEx>
          <w:tblCellMar>
            <w:top w:w="0" w:type="dxa"/>
            <w:left w:w="0" w:type="dxa"/>
            <w:bottom w:w="0" w:type="dxa"/>
            <w:right w:w="0" w:type="dxa"/>
          </w:tblCellMar>
        </w:tblPrEx>
        <w:trPr>
          <w:trHeight w:val="403" w:hRule="atLeast"/>
        </w:trPr>
        <w:tc>
          <w:tcPr>
            <w:tcW w:w="559"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05539B47">
            <w:pPr>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4225" w:type="dxa"/>
            <w:tcBorders>
              <w:top w:val="nil"/>
              <w:left w:val="nil"/>
              <w:bottom w:val="single" w:color="auto" w:sz="4" w:space="0"/>
              <w:right w:val="single" w:color="auto" w:sz="4" w:space="0"/>
            </w:tcBorders>
            <w:tcMar>
              <w:top w:w="15" w:type="dxa"/>
              <w:left w:w="15" w:type="dxa"/>
              <w:bottom w:w="0" w:type="dxa"/>
              <w:right w:w="15" w:type="dxa"/>
            </w:tcMar>
            <w:vAlign w:val="center"/>
          </w:tcPr>
          <w:p w14:paraId="2BD81F3A">
            <w:pPr>
              <w:rPr>
                <w:rFonts w:hint="eastAsia" w:ascii="宋体" w:hAnsi="宋体" w:cs="宋体"/>
                <w:color w:val="auto"/>
                <w:szCs w:val="21"/>
                <w:highlight w:val="none"/>
              </w:rPr>
            </w:pPr>
            <w:r>
              <w:rPr>
                <w:rFonts w:hint="eastAsia" w:ascii="宋体" w:hAnsi="宋体" w:cs="宋体"/>
                <w:color w:val="auto"/>
                <w:szCs w:val="21"/>
                <w:highlight w:val="none"/>
              </w:rPr>
              <w:t>按招标文件要求提交投标保证金；</w:t>
            </w:r>
          </w:p>
        </w:tc>
        <w:tc>
          <w:tcPr>
            <w:tcW w:w="746" w:type="dxa"/>
            <w:tcBorders>
              <w:top w:val="nil"/>
              <w:left w:val="nil"/>
              <w:bottom w:val="single" w:color="auto" w:sz="4" w:space="0"/>
              <w:right w:val="single" w:color="auto" w:sz="4" w:space="0"/>
            </w:tcBorders>
            <w:tcMar>
              <w:top w:w="15" w:type="dxa"/>
              <w:left w:w="15" w:type="dxa"/>
              <w:bottom w:w="0" w:type="dxa"/>
              <w:right w:w="15" w:type="dxa"/>
            </w:tcMar>
            <w:vAlign w:val="center"/>
          </w:tcPr>
          <w:p w14:paraId="1C08098A">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627CC808">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43E3B66D">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2C7A8473">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vAlign w:val="center"/>
          </w:tcPr>
          <w:p w14:paraId="5D9C78E3">
            <w:pPr>
              <w:jc w:val="center"/>
              <w:rPr>
                <w:rFonts w:hint="eastAsia" w:ascii="宋体" w:hAnsi="宋体" w:cs="宋体"/>
                <w:color w:val="auto"/>
                <w:szCs w:val="21"/>
                <w:highlight w:val="none"/>
              </w:rPr>
            </w:pPr>
          </w:p>
        </w:tc>
        <w:tc>
          <w:tcPr>
            <w:tcW w:w="766" w:type="dxa"/>
            <w:tcBorders>
              <w:top w:val="nil"/>
              <w:left w:val="nil"/>
              <w:bottom w:val="single" w:color="auto" w:sz="4" w:space="0"/>
              <w:right w:val="single" w:color="auto" w:sz="4" w:space="0"/>
            </w:tcBorders>
            <w:vAlign w:val="center"/>
          </w:tcPr>
          <w:p w14:paraId="1BD32389">
            <w:pPr>
              <w:jc w:val="center"/>
              <w:rPr>
                <w:rFonts w:hint="eastAsia" w:ascii="宋体" w:hAnsi="宋体" w:cs="宋体"/>
                <w:color w:val="auto"/>
                <w:szCs w:val="21"/>
                <w:highlight w:val="none"/>
              </w:rPr>
            </w:pPr>
          </w:p>
        </w:tc>
      </w:tr>
      <w:tr w14:paraId="0C3758B4">
        <w:tblPrEx>
          <w:tblCellMar>
            <w:top w:w="0" w:type="dxa"/>
            <w:left w:w="0" w:type="dxa"/>
            <w:bottom w:w="0" w:type="dxa"/>
            <w:right w:w="0" w:type="dxa"/>
          </w:tblCellMar>
        </w:tblPrEx>
        <w:trPr>
          <w:trHeight w:val="609" w:hRule="atLeast"/>
        </w:trPr>
        <w:tc>
          <w:tcPr>
            <w:tcW w:w="559"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785AC10E">
            <w:pPr>
              <w:jc w:val="center"/>
              <w:rPr>
                <w:rFonts w:hint="eastAsia" w:ascii="宋体" w:hAnsi="宋体" w:cs="宋体"/>
                <w:color w:val="auto"/>
                <w:szCs w:val="21"/>
                <w:highlight w:val="none"/>
              </w:rPr>
            </w:pPr>
            <w:r>
              <w:rPr>
                <w:rFonts w:hint="eastAsia" w:ascii="宋体" w:hAnsi="宋体" w:cs="宋体"/>
                <w:color w:val="auto"/>
                <w:szCs w:val="21"/>
                <w:highlight w:val="none"/>
              </w:rPr>
              <w:t>5</w:t>
            </w:r>
          </w:p>
        </w:tc>
        <w:tc>
          <w:tcPr>
            <w:tcW w:w="4225" w:type="dxa"/>
            <w:tcBorders>
              <w:top w:val="nil"/>
              <w:left w:val="nil"/>
              <w:bottom w:val="single" w:color="auto" w:sz="4" w:space="0"/>
              <w:right w:val="single" w:color="auto" w:sz="4" w:space="0"/>
            </w:tcBorders>
            <w:tcMar>
              <w:top w:w="15" w:type="dxa"/>
              <w:left w:w="15" w:type="dxa"/>
              <w:bottom w:w="0" w:type="dxa"/>
              <w:right w:w="15" w:type="dxa"/>
            </w:tcMar>
            <w:vAlign w:val="center"/>
          </w:tcPr>
          <w:p w14:paraId="5EA1CAB7">
            <w:pPr>
              <w:rPr>
                <w:rFonts w:hint="eastAsia" w:ascii="宋体" w:hAnsi="宋体" w:cs="宋体"/>
                <w:color w:val="auto"/>
                <w:szCs w:val="21"/>
                <w:highlight w:val="none"/>
              </w:rPr>
            </w:pPr>
            <w:r>
              <w:rPr>
                <w:rFonts w:hint="eastAsia" w:ascii="宋体" w:hAnsi="宋体" w:cs="宋体"/>
                <w:color w:val="auto"/>
                <w:szCs w:val="21"/>
                <w:highlight w:val="none"/>
              </w:rPr>
              <w:t>招标文件</w:t>
            </w:r>
            <w:r>
              <w:rPr>
                <w:rFonts w:hint="eastAsia" w:ascii="宋体" w:hAnsi="宋体" w:cs="宋体"/>
                <w:b/>
                <w:color w:val="auto"/>
                <w:szCs w:val="21"/>
                <w:highlight w:val="none"/>
              </w:rPr>
              <w:t>★</w:t>
            </w:r>
            <w:r>
              <w:rPr>
                <w:rFonts w:hint="eastAsia" w:ascii="宋体" w:hAnsi="宋体" w:cs="宋体"/>
                <w:color w:val="auto"/>
                <w:szCs w:val="21"/>
                <w:highlight w:val="none"/>
              </w:rPr>
              <w:t>号条款要求必须满足，投标文件的内容实质性满足招标文件无重大偏离或保留，否则按废标处理，没有出现违反法律、法规规定的情形；</w:t>
            </w:r>
          </w:p>
        </w:tc>
        <w:tc>
          <w:tcPr>
            <w:tcW w:w="746" w:type="dxa"/>
            <w:tcBorders>
              <w:top w:val="nil"/>
              <w:left w:val="nil"/>
              <w:bottom w:val="single" w:color="auto" w:sz="4" w:space="0"/>
              <w:right w:val="single" w:color="auto" w:sz="4" w:space="0"/>
            </w:tcBorders>
            <w:tcMar>
              <w:top w:w="15" w:type="dxa"/>
              <w:left w:w="15" w:type="dxa"/>
              <w:bottom w:w="0" w:type="dxa"/>
              <w:right w:w="15" w:type="dxa"/>
            </w:tcMar>
            <w:vAlign w:val="center"/>
          </w:tcPr>
          <w:p w14:paraId="10832FFE">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2A2FF90E">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5278D983">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429C8467">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vAlign w:val="center"/>
          </w:tcPr>
          <w:p w14:paraId="3C4790AB">
            <w:pPr>
              <w:jc w:val="center"/>
              <w:rPr>
                <w:rFonts w:hint="eastAsia" w:ascii="宋体" w:hAnsi="宋体" w:cs="宋体"/>
                <w:color w:val="auto"/>
                <w:szCs w:val="21"/>
                <w:highlight w:val="none"/>
              </w:rPr>
            </w:pPr>
          </w:p>
        </w:tc>
        <w:tc>
          <w:tcPr>
            <w:tcW w:w="766" w:type="dxa"/>
            <w:tcBorders>
              <w:top w:val="nil"/>
              <w:left w:val="nil"/>
              <w:bottom w:val="single" w:color="auto" w:sz="4" w:space="0"/>
              <w:right w:val="single" w:color="auto" w:sz="4" w:space="0"/>
            </w:tcBorders>
            <w:vAlign w:val="center"/>
          </w:tcPr>
          <w:p w14:paraId="08888F8C">
            <w:pPr>
              <w:jc w:val="center"/>
              <w:rPr>
                <w:rFonts w:hint="eastAsia" w:ascii="宋体" w:hAnsi="宋体" w:cs="宋体"/>
                <w:color w:val="auto"/>
                <w:szCs w:val="21"/>
                <w:highlight w:val="none"/>
              </w:rPr>
            </w:pPr>
          </w:p>
        </w:tc>
      </w:tr>
      <w:tr w14:paraId="7FAEF6D6">
        <w:tblPrEx>
          <w:tblCellMar>
            <w:top w:w="0" w:type="dxa"/>
            <w:left w:w="0" w:type="dxa"/>
            <w:bottom w:w="0" w:type="dxa"/>
            <w:right w:w="0" w:type="dxa"/>
          </w:tblCellMar>
        </w:tblPrEx>
        <w:trPr>
          <w:trHeight w:val="609" w:hRule="atLeast"/>
        </w:trPr>
        <w:tc>
          <w:tcPr>
            <w:tcW w:w="559"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6F584CA3">
            <w:pPr>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6</w:t>
            </w:r>
          </w:p>
        </w:tc>
        <w:tc>
          <w:tcPr>
            <w:tcW w:w="4225" w:type="dxa"/>
            <w:tcBorders>
              <w:top w:val="nil"/>
              <w:left w:val="nil"/>
              <w:bottom w:val="single" w:color="auto" w:sz="4" w:space="0"/>
              <w:right w:val="single" w:color="auto" w:sz="4" w:space="0"/>
            </w:tcBorders>
            <w:tcMar>
              <w:top w:w="15" w:type="dxa"/>
              <w:left w:w="15" w:type="dxa"/>
              <w:bottom w:w="0" w:type="dxa"/>
              <w:right w:w="15" w:type="dxa"/>
            </w:tcMar>
            <w:vAlign w:val="center"/>
          </w:tcPr>
          <w:p w14:paraId="6AFE56D4">
            <w:pPr>
              <w:rPr>
                <w:rFonts w:hint="eastAsia" w:ascii="宋体" w:hAnsi="宋体" w:cs="宋体"/>
                <w:color w:val="auto"/>
                <w:szCs w:val="21"/>
                <w:highlight w:val="none"/>
              </w:rPr>
            </w:pPr>
            <w:r>
              <w:rPr>
                <w:rFonts w:hint="eastAsia" w:ascii="宋体" w:hAnsi="宋体" w:cs="宋体"/>
                <w:color w:val="auto"/>
                <w:szCs w:val="21"/>
                <w:highlight w:val="none"/>
              </w:rPr>
              <w:t>投标文件未附有招标人不能接受的条件的。</w:t>
            </w:r>
          </w:p>
        </w:tc>
        <w:tc>
          <w:tcPr>
            <w:tcW w:w="746" w:type="dxa"/>
            <w:tcBorders>
              <w:top w:val="nil"/>
              <w:left w:val="nil"/>
              <w:bottom w:val="single" w:color="auto" w:sz="4" w:space="0"/>
              <w:right w:val="single" w:color="auto" w:sz="4" w:space="0"/>
            </w:tcBorders>
            <w:tcMar>
              <w:top w:w="15" w:type="dxa"/>
              <w:left w:w="15" w:type="dxa"/>
              <w:bottom w:w="0" w:type="dxa"/>
              <w:right w:w="15" w:type="dxa"/>
            </w:tcMar>
            <w:vAlign w:val="center"/>
          </w:tcPr>
          <w:p w14:paraId="2D7B80B8">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32AED961">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53064A59">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774CC333">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vAlign w:val="center"/>
          </w:tcPr>
          <w:p w14:paraId="7F834978">
            <w:pPr>
              <w:jc w:val="center"/>
              <w:rPr>
                <w:rFonts w:hint="eastAsia" w:ascii="宋体" w:hAnsi="宋体" w:cs="宋体"/>
                <w:color w:val="auto"/>
                <w:szCs w:val="21"/>
                <w:highlight w:val="none"/>
              </w:rPr>
            </w:pPr>
          </w:p>
        </w:tc>
        <w:tc>
          <w:tcPr>
            <w:tcW w:w="766" w:type="dxa"/>
            <w:tcBorders>
              <w:top w:val="nil"/>
              <w:left w:val="nil"/>
              <w:bottom w:val="single" w:color="auto" w:sz="4" w:space="0"/>
              <w:right w:val="single" w:color="auto" w:sz="4" w:space="0"/>
            </w:tcBorders>
            <w:vAlign w:val="center"/>
          </w:tcPr>
          <w:p w14:paraId="370C1F07">
            <w:pPr>
              <w:jc w:val="center"/>
              <w:rPr>
                <w:rFonts w:hint="eastAsia" w:ascii="宋体" w:hAnsi="宋体" w:cs="宋体"/>
                <w:color w:val="auto"/>
                <w:szCs w:val="21"/>
                <w:highlight w:val="none"/>
              </w:rPr>
            </w:pPr>
          </w:p>
        </w:tc>
      </w:tr>
      <w:tr w14:paraId="519B39CD">
        <w:tblPrEx>
          <w:tblCellMar>
            <w:top w:w="0" w:type="dxa"/>
            <w:left w:w="0" w:type="dxa"/>
            <w:bottom w:w="0" w:type="dxa"/>
            <w:right w:w="0" w:type="dxa"/>
          </w:tblCellMar>
        </w:tblPrEx>
        <w:trPr>
          <w:trHeight w:val="356" w:hRule="atLeast"/>
        </w:trPr>
        <w:tc>
          <w:tcPr>
            <w:tcW w:w="4784"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A307D4C">
            <w:pPr>
              <w:jc w:val="center"/>
              <w:rPr>
                <w:rFonts w:hint="eastAsia" w:ascii="宋体" w:hAnsi="宋体" w:cs="宋体"/>
                <w:b/>
                <w:bCs/>
                <w:color w:val="auto"/>
                <w:szCs w:val="21"/>
                <w:highlight w:val="none"/>
              </w:rPr>
            </w:pPr>
            <w:r>
              <w:rPr>
                <w:rFonts w:hint="eastAsia" w:ascii="宋体" w:hAnsi="宋体" w:cs="宋体"/>
                <w:b/>
                <w:bCs/>
                <w:color w:val="auto"/>
                <w:szCs w:val="21"/>
                <w:highlight w:val="none"/>
              </w:rPr>
              <w:t>结      论</w:t>
            </w:r>
          </w:p>
        </w:tc>
        <w:tc>
          <w:tcPr>
            <w:tcW w:w="74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36AC920">
            <w:pPr>
              <w:jc w:val="center"/>
              <w:rPr>
                <w:rFonts w:hint="eastAsia" w:ascii="宋体" w:hAnsi="宋体" w:cs="宋体"/>
                <w:b/>
                <w:bCs/>
                <w:color w:val="auto"/>
                <w:szCs w:val="21"/>
                <w:highlight w:val="none"/>
              </w:rPr>
            </w:pPr>
          </w:p>
        </w:tc>
        <w:tc>
          <w:tcPr>
            <w:tcW w:w="74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3A609D60">
            <w:pPr>
              <w:jc w:val="center"/>
              <w:rPr>
                <w:rFonts w:hint="eastAsia" w:ascii="宋体" w:hAnsi="宋体" w:cs="宋体"/>
                <w:b/>
                <w:bCs/>
                <w:color w:val="auto"/>
                <w:szCs w:val="21"/>
                <w:highlight w:val="none"/>
              </w:rPr>
            </w:pPr>
          </w:p>
        </w:tc>
        <w:tc>
          <w:tcPr>
            <w:tcW w:w="74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2CCAE0FE">
            <w:pPr>
              <w:jc w:val="center"/>
              <w:rPr>
                <w:rFonts w:hint="eastAsia" w:ascii="宋体" w:hAnsi="宋体" w:cs="宋体"/>
                <w:color w:val="auto"/>
                <w:szCs w:val="21"/>
                <w:highlight w:val="none"/>
              </w:rPr>
            </w:pPr>
          </w:p>
        </w:tc>
        <w:tc>
          <w:tcPr>
            <w:tcW w:w="74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319F5475">
            <w:pPr>
              <w:jc w:val="center"/>
              <w:rPr>
                <w:rFonts w:hint="eastAsia" w:ascii="宋体" w:hAnsi="宋体" w:cs="宋体"/>
                <w:b/>
                <w:bCs/>
                <w:color w:val="auto"/>
                <w:szCs w:val="21"/>
                <w:highlight w:val="none"/>
              </w:rPr>
            </w:pPr>
          </w:p>
        </w:tc>
        <w:tc>
          <w:tcPr>
            <w:tcW w:w="744" w:type="dxa"/>
            <w:tcBorders>
              <w:top w:val="single" w:color="auto" w:sz="4" w:space="0"/>
              <w:left w:val="nil"/>
              <w:bottom w:val="single" w:color="auto" w:sz="4" w:space="0"/>
              <w:right w:val="single" w:color="auto" w:sz="4" w:space="0"/>
            </w:tcBorders>
            <w:vAlign w:val="center"/>
          </w:tcPr>
          <w:p w14:paraId="07435F49">
            <w:pPr>
              <w:jc w:val="center"/>
              <w:rPr>
                <w:rFonts w:hint="eastAsia" w:ascii="宋体" w:hAnsi="宋体" w:cs="宋体"/>
                <w:b/>
                <w:bCs/>
                <w:color w:val="auto"/>
                <w:szCs w:val="21"/>
                <w:highlight w:val="none"/>
              </w:rPr>
            </w:pPr>
          </w:p>
        </w:tc>
        <w:tc>
          <w:tcPr>
            <w:tcW w:w="766" w:type="dxa"/>
            <w:tcBorders>
              <w:top w:val="single" w:color="auto" w:sz="4" w:space="0"/>
              <w:left w:val="nil"/>
              <w:bottom w:val="single" w:color="auto" w:sz="4" w:space="0"/>
              <w:right w:val="single" w:color="auto" w:sz="4" w:space="0"/>
            </w:tcBorders>
            <w:vAlign w:val="center"/>
          </w:tcPr>
          <w:p w14:paraId="6318FDE8">
            <w:pPr>
              <w:jc w:val="center"/>
              <w:rPr>
                <w:rFonts w:hint="eastAsia" w:ascii="宋体" w:hAnsi="宋体" w:cs="宋体"/>
                <w:b/>
                <w:bCs/>
                <w:color w:val="auto"/>
                <w:szCs w:val="21"/>
                <w:highlight w:val="none"/>
              </w:rPr>
            </w:pPr>
          </w:p>
        </w:tc>
      </w:tr>
      <w:bookmarkEnd w:id="196"/>
    </w:tbl>
    <w:p w14:paraId="6026322C">
      <w:pPr>
        <w:spacing w:line="360" w:lineRule="auto"/>
        <w:rPr>
          <w:rFonts w:hint="eastAsia" w:ascii="宋体" w:hAnsi="宋体"/>
          <w:color w:val="auto"/>
          <w:highlight w:val="none"/>
        </w:rPr>
      </w:pPr>
    </w:p>
    <w:p w14:paraId="299670D5">
      <w:pPr>
        <w:spacing w:line="360" w:lineRule="auto"/>
        <w:rPr>
          <w:rFonts w:hint="eastAsia" w:ascii="宋体" w:hAnsi="宋体"/>
          <w:b/>
          <w:bCs/>
          <w:color w:val="auto"/>
          <w:highlight w:val="none"/>
        </w:rPr>
      </w:pPr>
      <w:r>
        <w:rPr>
          <w:rFonts w:hint="eastAsia" w:ascii="宋体" w:hAnsi="宋体"/>
          <w:b/>
          <w:bCs/>
          <w:color w:val="auto"/>
          <w:highlight w:val="none"/>
        </w:rPr>
        <w:t>备注：</w:t>
      </w:r>
      <w:r>
        <w:rPr>
          <w:rFonts w:ascii="宋体" w:hAnsi="宋体"/>
          <w:b/>
          <w:bCs/>
          <w:color w:val="auto"/>
          <w:highlight w:val="none"/>
        </w:rPr>
        <w:t>1</w:t>
      </w:r>
      <w:r>
        <w:rPr>
          <w:rFonts w:hint="eastAsia" w:ascii="宋体" w:hAnsi="宋体"/>
          <w:b/>
          <w:bCs/>
          <w:color w:val="auto"/>
          <w:highlight w:val="none"/>
        </w:rPr>
        <w:t>、每一项目符合的打“○”，不符合的打“×”；出现一个“×”的结论为不通过。</w:t>
      </w:r>
    </w:p>
    <w:p w14:paraId="01C663F0">
      <w:pPr>
        <w:spacing w:line="360" w:lineRule="auto"/>
        <w:ind w:firstLine="630"/>
        <w:rPr>
          <w:rFonts w:hint="eastAsia" w:ascii="宋体" w:hAnsi="宋体" w:cs="宋体"/>
          <w:b/>
          <w:bCs/>
          <w:color w:val="auto"/>
          <w:highlight w:val="none"/>
        </w:rPr>
      </w:pPr>
      <w:r>
        <w:rPr>
          <w:rFonts w:ascii="宋体" w:hAnsi="宋体"/>
          <w:b/>
          <w:bCs/>
          <w:color w:val="auto"/>
          <w:highlight w:val="none"/>
        </w:rPr>
        <w:t>2</w:t>
      </w:r>
      <w:r>
        <w:rPr>
          <w:rFonts w:hint="eastAsia" w:ascii="宋体" w:hAnsi="宋体"/>
          <w:b/>
          <w:bCs/>
          <w:color w:val="auto"/>
          <w:highlight w:val="none"/>
        </w:rPr>
        <w:t>、表中全部条件满足的结论为通过</w:t>
      </w:r>
      <w:r>
        <w:rPr>
          <w:rFonts w:ascii="宋体" w:hAnsi="宋体"/>
          <w:b/>
          <w:bCs/>
          <w:color w:val="auto"/>
          <w:highlight w:val="none"/>
        </w:rPr>
        <w:t xml:space="preserve">， </w:t>
      </w:r>
      <w:r>
        <w:rPr>
          <w:rFonts w:hint="eastAsia" w:ascii="宋体" w:hAnsi="宋体"/>
          <w:b/>
          <w:bCs/>
          <w:color w:val="auto"/>
          <w:highlight w:val="none"/>
        </w:rPr>
        <w:t>同意进入下一阶段评议</w:t>
      </w:r>
      <w:r>
        <w:rPr>
          <w:rFonts w:hint="eastAsia" w:ascii="宋体" w:hAnsi="宋体" w:cs="宋体"/>
          <w:b/>
          <w:bCs/>
          <w:color w:val="auto"/>
          <w:highlight w:val="none"/>
        </w:rPr>
        <w:t>。</w:t>
      </w:r>
      <w:bookmarkEnd w:id="193"/>
      <w:bookmarkEnd w:id="194"/>
      <w:bookmarkEnd w:id="195"/>
    </w:p>
    <w:p w14:paraId="10F28E6E">
      <w:pPr>
        <w:jc w:val="left"/>
        <w:rPr>
          <w:rFonts w:hint="eastAsia" w:ascii="宋体" w:hAnsi="宋体" w:cs="宋体"/>
          <w:color w:val="auto"/>
          <w:highlight w:val="none"/>
        </w:rPr>
      </w:pPr>
    </w:p>
    <w:p w14:paraId="7F813D3A">
      <w:pPr>
        <w:pStyle w:val="13"/>
        <w:rPr>
          <w:rFonts w:hint="eastAsia" w:ascii="宋体" w:hAnsi="宋体" w:cs="宋体"/>
          <w:color w:val="auto"/>
          <w:highlight w:val="none"/>
        </w:rPr>
      </w:pPr>
    </w:p>
    <w:p w14:paraId="5B433D50">
      <w:pPr>
        <w:pStyle w:val="17"/>
        <w:rPr>
          <w:rFonts w:hint="eastAsia" w:hAnsi="宋体" w:cs="宋体"/>
          <w:color w:val="auto"/>
          <w:highlight w:val="none"/>
        </w:rPr>
      </w:pPr>
    </w:p>
    <w:p w14:paraId="0669B359">
      <w:pPr>
        <w:pStyle w:val="17"/>
        <w:rPr>
          <w:rFonts w:hint="eastAsia" w:hAnsi="宋体" w:cs="宋体"/>
          <w:color w:val="auto"/>
          <w:sz w:val="36"/>
          <w:szCs w:val="36"/>
          <w:highlight w:val="none"/>
        </w:rPr>
      </w:pPr>
      <w:r>
        <w:rPr>
          <w:rFonts w:hint="eastAsia" w:hAnsi="宋体" w:cs="宋体"/>
          <w:color w:val="auto"/>
          <w:highlight w:val="none"/>
        </w:rPr>
        <w:br w:type="page"/>
      </w:r>
      <w:bookmarkStart w:id="197" w:name="_Toc1778_WPSOffice_Level1"/>
      <w:bookmarkStart w:id="198" w:name="_Toc30424_WPSOffice_Level1"/>
      <w:bookmarkStart w:id="199" w:name="_Toc16973_WPSOffice_Level1"/>
      <w:r>
        <w:rPr>
          <w:rFonts w:hint="eastAsia" w:hAnsi="宋体" w:cs="宋体"/>
          <w:b/>
          <w:color w:val="auto"/>
          <w:highlight w:val="none"/>
        </w:rPr>
        <w:t>附表2：</w:t>
      </w:r>
      <w:bookmarkEnd w:id="197"/>
      <w:bookmarkEnd w:id="198"/>
      <w:bookmarkEnd w:id="199"/>
      <w:r>
        <w:rPr>
          <w:rFonts w:hint="eastAsia" w:hAnsi="宋体" w:cs="宋体"/>
          <w:b/>
          <w:color w:val="auto"/>
          <w:highlight w:val="none"/>
        </w:rPr>
        <w:t>技术评分表</w:t>
      </w:r>
    </w:p>
    <w:p w14:paraId="6B2C2DC3">
      <w:pPr>
        <w:jc w:val="center"/>
        <w:rPr>
          <w:rFonts w:hint="eastAsia" w:ascii="宋体" w:hAnsi="宋体" w:cs="宋体"/>
          <w:b/>
          <w:color w:val="auto"/>
          <w:sz w:val="28"/>
          <w:szCs w:val="28"/>
          <w:highlight w:val="none"/>
        </w:rPr>
      </w:pPr>
      <w:bookmarkStart w:id="200" w:name="_Toc15598_WPSOffice_Level1"/>
      <w:bookmarkStart w:id="201" w:name="_Toc13899_WPSOffice_Level1"/>
      <w:bookmarkStart w:id="202" w:name="_Toc23766_WPSOffice_Level1"/>
      <w:r>
        <w:rPr>
          <w:rFonts w:hint="eastAsia" w:ascii="宋体" w:hAnsi="宋体" w:cs="宋体"/>
          <w:b/>
          <w:color w:val="auto"/>
          <w:sz w:val="28"/>
          <w:szCs w:val="28"/>
          <w:highlight w:val="none"/>
        </w:rPr>
        <w:t>技术评分表</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584"/>
        <w:gridCol w:w="1014"/>
        <w:gridCol w:w="7066"/>
        <w:gridCol w:w="688"/>
      </w:tblGrid>
      <w:tr w14:paraId="73302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4" w:hRule="atLeast"/>
        </w:trPr>
        <w:tc>
          <w:tcPr>
            <w:tcW w:w="584" w:type="dxa"/>
            <w:vAlign w:val="center"/>
          </w:tcPr>
          <w:p w14:paraId="1E87FFC1">
            <w:pPr>
              <w:spacing w:line="240" w:lineRule="auto"/>
              <w:jc w:val="center"/>
              <w:rPr>
                <w:rFonts w:ascii="宋体" w:hAnsi="宋体"/>
                <w:szCs w:val="21"/>
              </w:rPr>
            </w:pPr>
            <w:r>
              <w:rPr>
                <w:rFonts w:hint="eastAsia" w:ascii="宋体" w:hAnsi="宋体"/>
                <w:szCs w:val="21"/>
              </w:rPr>
              <w:t>序号</w:t>
            </w:r>
          </w:p>
        </w:tc>
        <w:tc>
          <w:tcPr>
            <w:tcW w:w="1014" w:type="dxa"/>
            <w:vAlign w:val="center"/>
          </w:tcPr>
          <w:p w14:paraId="287254B6">
            <w:pPr>
              <w:spacing w:line="240" w:lineRule="auto"/>
              <w:jc w:val="center"/>
              <w:rPr>
                <w:rFonts w:ascii="宋体" w:hAnsi="宋体"/>
                <w:szCs w:val="21"/>
              </w:rPr>
            </w:pPr>
            <w:r>
              <w:rPr>
                <w:rFonts w:hint="eastAsia" w:ascii="宋体" w:hAnsi="宋体"/>
                <w:szCs w:val="21"/>
              </w:rPr>
              <w:t>评审项目</w:t>
            </w:r>
          </w:p>
        </w:tc>
        <w:tc>
          <w:tcPr>
            <w:tcW w:w="7066" w:type="dxa"/>
            <w:tcBorders>
              <w:bottom w:val="single" w:color="auto" w:sz="4" w:space="0"/>
            </w:tcBorders>
            <w:vAlign w:val="center"/>
          </w:tcPr>
          <w:p w14:paraId="775D2614">
            <w:pPr>
              <w:spacing w:line="240" w:lineRule="auto"/>
              <w:jc w:val="center"/>
              <w:rPr>
                <w:rFonts w:ascii="宋体" w:hAnsi="宋体"/>
                <w:szCs w:val="21"/>
              </w:rPr>
            </w:pPr>
            <w:r>
              <w:rPr>
                <w:rFonts w:hint="eastAsia" w:ascii="宋体" w:hAnsi="宋体"/>
                <w:szCs w:val="21"/>
              </w:rPr>
              <w:t>评分细则</w:t>
            </w:r>
          </w:p>
        </w:tc>
        <w:tc>
          <w:tcPr>
            <w:tcW w:w="688" w:type="dxa"/>
            <w:vAlign w:val="center"/>
          </w:tcPr>
          <w:p w14:paraId="2454AB0A">
            <w:pPr>
              <w:spacing w:line="240" w:lineRule="auto"/>
              <w:jc w:val="center"/>
              <w:rPr>
                <w:rFonts w:ascii="宋体" w:hAnsi="宋体"/>
                <w:szCs w:val="21"/>
              </w:rPr>
            </w:pPr>
            <w:r>
              <w:rPr>
                <w:rFonts w:hint="eastAsia" w:ascii="宋体" w:hAnsi="宋体"/>
                <w:szCs w:val="21"/>
              </w:rPr>
              <w:t>单项分数</w:t>
            </w:r>
          </w:p>
        </w:tc>
      </w:tr>
      <w:tr w14:paraId="1705A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4" w:hRule="atLeast"/>
        </w:trPr>
        <w:tc>
          <w:tcPr>
            <w:tcW w:w="584" w:type="dxa"/>
            <w:vAlign w:val="center"/>
          </w:tcPr>
          <w:p w14:paraId="36E23F04">
            <w:pPr>
              <w:spacing w:line="240" w:lineRule="auto"/>
              <w:jc w:val="center"/>
              <w:rPr>
                <w:rFonts w:hint="eastAsia" w:ascii="宋体" w:hAnsi="宋体"/>
                <w:szCs w:val="21"/>
              </w:rPr>
            </w:pPr>
            <w:r>
              <w:rPr>
                <w:rFonts w:hint="eastAsia" w:ascii="宋体" w:hAnsi="宋体"/>
                <w:szCs w:val="21"/>
              </w:rPr>
              <w:t>1</w:t>
            </w:r>
          </w:p>
        </w:tc>
        <w:tc>
          <w:tcPr>
            <w:tcW w:w="1014" w:type="dxa"/>
            <w:vAlign w:val="center"/>
          </w:tcPr>
          <w:p w14:paraId="2D65D5B1">
            <w:pPr>
              <w:spacing w:line="240" w:lineRule="auto"/>
              <w:jc w:val="center"/>
              <w:rPr>
                <w:rFonts w:hint="eastAsia" w:ascii="宋体" w:hAnsi="宋体" w:cs="宋体"/>
                <w:szCs w:val="21"/>
              </w:rPr>
            </w:pPr>
            <w:r>
              <w:rPr>
                <w:rFonts w:hint="eastAsia" w:ascii="宋体" w:hAnsi="宋体" w:cs="宋体"/>
                <w:color w:val="auto"/>
                <w:szCs w:val="21"/>
              </w:rPr>
              <w:t>项目重点、难点理解分析</w:t>
            </w:r>
          </w:p>
        </w:tc>
        <w:tc>
          <w:tcPr>
            <w:tcW w:w="7066" w:type="dxa"/>
            <w:tcBorders>
              <w:bottom w:val="single" w:color="auto" w:sz="4" w:space="0"/>
            </w:tcBorders>
            <w:vAlign w:val="center"/>
          </w:tcPr>
          <w:p w14:paraId="36A62DC5">
            <w:pPr>
              <w:pStyle w:val="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lang w:val="en-US" w:eastAsia="zh-CN"/>
              </w:rPr>
            </w:pPr>
            <w:r>
              <w:rPr>
                <w:rFonts w:hint="eastAsia" w:ascii="宋体" w:hAnsi="宋体" w:cs="宋体"/>
                <w:color w:val="auto"/>
                <w:szCs w:val="21"/>
                <w:lang w:val="en-US" w:eastAsia="zh-CN"/>
              </w:rPr>
              <w:t>根据</w:t>
            </w:r>
            <w:r>
              <w:rPr>
                <w:rFonts w:hint="eastAsia" w:ascii="宋体" w:hAnsi="宋体" w:cs="宋体"/>
                <w:color w:val="auto"/>
                <w:szCs w:val="21"/>
              </w:rPr>
              <w:t>投标人对本项目重点、难点的认识和理解</w:t>
            </w:r>
            <w:r>
              <w:rPr>
                <w:rFonts w:hint="eastAsia" w:ascii="宋体" w:hAnsi="宋体" w:cs="宋体"/>
                <w:color w:val="auto"/>
                <w:szCs w:val="21"/>
                <w:lang w:val="en-US" w:eastAsia="zh-CN"/>
              </w:rPr>
              <w:t>进行综合评审：</w:t>
            </w:r>
          </w:p>
          <w:p w14:paraId="798496FD">
            <w:pPr>
              <w:pStyle w:val="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rPr>
              <w:t>1.对本项目重点、难点有全面的认识和理解，</w:t>
            </w:r>
            <w:r>
              <w:rPr>
                <w:rFonts w:hint="eastAsia" w:ascii="宋体" w:hAnsi="宋体" w:cs="宋体"/>
                <w:color w:val="auto"/>
                <w:szCs w:val="21"/>
                <w:lang w:val="en-US" w:eastAsia="zh-CN"/>
              </w:rPr>
              <w:t>能提出合理化建议或解决方案，</w:t>
            </w:r>
            <w:r>
              <w:rPr>
                <w:rFonts w:hint="eastAsia" w:ascii="宋体" w:hAnsi="宋体" w:cs="宋体"/>
                <w:color w:val="auto"/>
                <w:szCs w:val="21"/>
              </w:rPr>
              <w:t>得</w:t>
            </w:r>
            <w:r>
              <w:rPr>
                <w:rFonts w:hint="eastAsia" w:ascii="宋体" w:hAnsi="宋体" w:cs="宋体"/>
                <w:color w:val="auto"/>
                <w:szCs w:val="21"/>
                <w:lang w:val="en-US" w:eastAsia="zh-CN"/>
              </w:rPr>
              <w:t>10</w:t>
            </w:r>
            <w:r>
              <w:rPr>
                <w:rFonts w:hint="eastAsia" w:ascii="宋体" w:hAnsi="宋体" w:cs="宋体"/>
                <w:color w:val="auto"/>
                <w:szCs w:val="21"/>
              </w:rPr>
              <w:t>分；</w:t>
            </w:r>
          </w:p>
          <w:p w14:paraId="2FD8FE53">
            <w:pPr>
              <w:pStyle w:val="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rPr>
              <w:t>2.对本项目重点、难点有较全面的认识和理解，</w:t>
            </w:r>
            <w:r>
              <w:rPr>
                <w:rFonts w:hint="eastAsia" w:ascii="宋体" w:hAnsi="宋体" w:cs="宋体"/>
                <w:color w:val="auto"/>
                <w:szCs w:val="21"/>
                <w:lang w:val="en-US" w:eastAsia="zh-CN"/>
              </w:rPr>
              <w:t>能提出较合理化的建议或解决方案，</w:t>
            </w:r>
            <w:r>
              <w:rPr>
                <w:rFonts w:hint="eastAsia" w:ascii="宋体" w:hAnsi="宋体" w:cs="宋体"/>
                <w:color w:val="auto"/>
                <w:szCs w:val="21"/>
              </w:rPr>
              <w:t>得</w:t>
            </w:r>
            <w:r>
              <w:rPr>
                <w:rFonts w:hint="eastAsia" w:ascii="宋体" w:hAnsi="宋体" w:cs="宋体"/>
                <w:color w:val="auto"/>
                <w:szCs w:val="21"/>
                <w:lang w:val="en-US" w:eastAsia="zh-CN"/>
              </w:rPr>
              <w:t>7</w:t>
            </w:r>
            <w:r>
              <w:rPr>
                <w:rFonts w:hint="eastAsia" w:ascii="宋体" w:hAnsi="宋体" w:cs="宋体"/>
                <w:color w:val="auto"/>
                <w:szCs w:val="21"/>
              </w:rPr>
              <w:t>分；</w:t>
            </w:r>
          </w:p>
          <w:p w14:paraId="6E07FB6F">
            <w:pPr>
              <w:pStyle w:val="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rPr>
              <w:t>3.对用户需求书响应及对本项目重点、难点理解情况一般，</w:t>
            </w:r>
            <w:r>
              <w:rPr>
                <w:rFonts w:hint="eastAsia" w:ascii="宋体" w:hAnsi="宋体" w:cs="宋体"/>
                <w:color w:val="auto"/>
                <w:szCs w:val="21"/>
                <w:lang w:val="en-US" w:eastAsia="zh-CN"/>
              </w:rPr>
              <w:t>能提出相关建议或解决方案，</w:t>
            </w:r>
            <w:r>
              <w:rPr>
                <w:rFonts w:hint="eastAsia" w:ascii="宋体" w:hAnsi="宋体" w:cs="宋体"/>
                <w:color w:val="auto"/>
                <w:szCs w:val="21"/>
              </w:rPr>
              <w:t>得</w:t>
            </w:r>
            <w:r>
              <w:rPr>
                <w:rFonts w:hint="eastAsia" w:ascii="宋体" w:hAnsi="宋体" w:cs="宋体"/>
                <w:color w:val="auto"/>
                <w:szCs w:val="21"/>
                <w:lang w:val="en-US" w:eastAsia="zh-CN"/>
              </w:rPr>
              <w:t>4</w:t>
            </w:r>
            <w:r>
              <w:rPr>
                <w:rFonts w:hint="eastAsia" w:ascii="宋体" w:hAnsi="宋体" w:cs="宋体"/>
                <w:color w:val="auto"/>
                <w:szCs w:val="21"/>
              </w:rPr>
              <w:t>分；</w:t>
            </w:r>
          </w:p>
          <w:p w14:paraId="010AA1F8">
            <w:pPr>
              <w:pStyle w:val="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szCs w:val="21"/>
                <w:lang w:val="en-US" w:eastAsia="zh-CN"/>
              </w:rPr>
            </w:pPr>
            <w:r>
              <w:rPr>
                <w:rFonts w:hint="eastAsia" w:ascii="宋体" w:hAnsi="宋体" w:cs="宋体"/>
                <w:color w:val="auto"/>
                <w:szCs w:val="21"/>
              </w:rPr>
              <w:t>4.对本项目重点、难点理解情况较差</w:t>
            </w:r>
            <w:r>
              <w:rPr>
                <w:rFonts w:hint="eastAsia" w:ascii="宋体" w:hAnsi="宋体" w:cs="宋体"/>
                <w:color w:val="auto"/>
                <w:szCs w:val="21"/>
                <w:lang w:val="en-US" w:eastAsia="zh-CN"/>
              </w:rPr>
              <w:t>或有重大偏差</w:t>
            </w:r>
            <w:r>
              <w:rPr>
                <w:rFonts w:hint="eastAsia" w:ascii="宋体" w:hAnsi="宋体" w:cs="宋体"/>
                <w:color w:val="auto"/>
                <w:szCs w:val="21"/>
                <w:lang w:eastAsia="zh-CN"/>
              </w:rPr>
              <w:t>，</w:t>
            </w:r>
            <w:r>
              <w:rPr>
                <w:rFonts w:hint="eastAsia" w:ascii="宋体" w:hAnsi="宋体" w:cs="宋体"/>
                <w:color w:val="auto"/>
                <w:szCs w:val="21"/>
                <w:lang w:val="en-US" w:eastAsia="zh-CN"/>
              </w:rPr>
              <w:t>得1分；</w:t>
            </w:r>
          </w:p>
          <w:p w14:paraId="1344BEAD">
            <w:pPr>
              <w:pStyle w:val="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szCs w:val="21"/>
              </w:rPr>
            </w:pPr>
            <w:r>
              <w:rPr>
                <w:rFonts w:hint="eastAsia" w:ascii="宋体" w:hAnsi="宋体" w:cs="宋体"/>
                <w:color w:val="auto"/>
                <w:szCs w:val="21"/>
                <w:lang w:val="en-US" w:eastAsia="zh-CN"/>
              </w:rPr>
              <w:t>5.</w:t>
            </w:r>
            <w:r>
              <w:rPr>
                <w:rFonts w:hint="eastAsia" w:ascii="宋体" w:hAnsi="宋体" w:cs="宋体"/>
                <w:color w:val="auto"/>
                <w:szCs w:val="21"/>
              </w:rPr>
              <w:t>未提供相关内容</w:t>
            </w:r>
            <w:r>
              <w:rPr>
                <w:rFonts w:hint="eastAsia" w:ascii="宋体" w:hAnsi="宋体" w:cs="宋体"/>
                <w:color w:val="auto"/>
                <w:szCs w:val="21"/>
                <w:lang w:val="en-US" w:eastAsia="zh-CN"/>
              </w:rPr>
              <w:t>的，得0分</w:t>
            </w:r>
            <w:r>
              <w:rPr>
                <w:rFonts w:hint="eastAsia" w:ascii="宋体" w:hAnsi="宋体" w:cs="宋体"/>
                <w:color w:val="auto"/>
                <w:szCs w:val="21"/>
              </w:rPr>
              <w:t>。</w:t>
            </w:r>
          </w:p>
        </w:tc>
        <w:tc>
          <w:tcPr>
            <w:tcW w:w="688" w:type="dxa"/>
            <w:vAlign w:val="center"/>
          </w:tcPr>
          <w:p w14:paraId="02F0CD9C">
            <w:pPr>
              <w:spacing w:line="240" w:lineRule="auto"/>
              <w:jc w:val="center"/>
              <w:rPr>
                <w:rFonts w:hint="default" w:ascii="宋体" w:hAnsi="宋体" w:eastAsia="宋体" w:cs="宋体"/>
                <w:szCs w:val="21"/>
                <w:lang w:val="en-US" w:eastAsia="zh-CN"/>
              </w:rPr>
            </w:pPr>
            <w:r>
              <w:rPr>
                <w:rFonts w:hint="eastAsia" w:ascii="宋体" w:hAnsi="宋体" w:cs="宋体"/>
                <w:color w:val="auto"/>
                <w:szCs w:val="21"/>
                <w:lang w:val="en-US" w:eastAsia="zh-CN"/>
              </w:rPr>
              <w:t>10</w:t>
            </w:r>
          </w:p>
        </w:tc>
      </w:tr>
      <w:tr w14:paraId="12F8E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4" w:hRule="atLeast"/>
        </w:trPr>
        <w:tc>
          <w:tcPr>
            <w:tcW w:w="584" w:type="dxa"/>
            <w:vAlign w:val="center"/>
          </w:tcPr>
          <w:p w14:paraId="1B46F4C6">
            <w:pPr>
              <w:spacing w:line="240" w:lineRule="auto"/>
              <w:jc w:val="center"/>
              <w:rPr>
                <w:rFonts w:hint="eastAsia" w:ascii="宋体" w:hAnsi="宋体"/>
                <w:szCs w:val="21"/>
              </w:rPr>
            </w:pPr>
            <w:r>
              <w:rPr>
                <w:rFonts w:hint="eastAsia" w:ascii="宋体" w:hAnsi="宋体"/>
                <w:szCs w:val="21"/>
              </w:rPr>
              <w:t>2</w:t>
            </w:r>
          </w:p>
        </w:tc>
        <w:tc>
          <w:tcPr>
            <w:tcW w:w="1014" w:type="dxa"/>
            <w:vAlign w:val="center"/>
          </w:tcPr>
          <w:p w14:paraId="3153557C">
            <w:pPr>
              <w:spacing w:line="240" w:lineRule="auto"/>
              <w:jc w:val="center"/>
              <w:rPr>
                <w:rFonts w:hint="eastAsia" w:ascii="宋体" w:hAnsi="宋体" w:cs="宋体"/>
                <w:szCs w:val="21"/>
              </w:rPr>
            </w:pPr>
            <w:r>
              <w:rPr>
                <w:rFonts w:hint="eastAsia" w:ascii="宋体" w:hAnsi="宋体" w:cs="宋体"/>
                <w:color w:val="auto"/>
                <w:szCs w:val="21"/>
              </w:rPr>
              <w:t>服务方案</w:t>
            </w:r>
          </w:p>
        </w:tc>
        <w:tc>
          <w:tcPr>
            <w:tcW w:w="7066" w:type="dxa"/>
            <w:tcBorders>
              <w:bottom w:val="single" w:color="auto" w:sz="4" w:space="0"/>
            </w:tcBorders>
            <w:vAlign w:val="top"/>
          </w:tcPr>
          <w:p w14:paraId="5F11EA80">
            <w:pPr>
              <w:pStyle w:val="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lang w:val="en-US" w:eastAsia="zh-CN"/>
              </w:rPr>
              <w:t>根据</w:t>
            </w:r>
            <w:r>
              <w:rPr>
                <w:rFonts w:hint="eastAsia" w:ascii="宋体" w:hAnsi="宋体" w:cs="宋体"/>
                <w:color w:val="auto"/>
                <w:szCs w:val="21"/>
              </w:rPr>
              <w:t>投标人提供的服务方案</w:t>
            </w:r>
            <w:r>
              <w:rPr>
                <w:rFonts w:hint="eastAsia" w:ascii="宋体" w:hAnsi="宋体" w:cs="宋体"/>
                <w:color w:val="auto"/>
                <w:szCs w:val="21"/>
                <w:lang w:eastAsia="zh-CN"/>
              </w:rPr>
              <w:t>（</w:t>
            </w:r>
            <w:r>
              <w:rPr>
                <w:rFonts w:hint="eastAsia" w:ascii="宋体" w:hAnsi="宋体" w:cs="宋体"/>
                <w:color w:val="auto"/>
                <w:szCs w:val="21"/>
                <w:lang w:val="en-US" w:eastAsia="zh-CN"/>
              </w:rPr>
              <w:t>包括但不限于对流量分配、投流策略、数据监控</w:t>
            </w:r>
            <w:r>
              <w:rPr>
                <w:rFonts w:hint="eastAsia"/>
                <w:lang w:val="en-US" w:eastAsia="zh-CN"/>
              </w:rPr>
              <w:t>方案等</w:t>
            </w:r>
            <w:r>
              <w:rPr>
                <w:rFonts w:hint="eastAsia" w:ascii="宋体" w:hAnsi="宋体" w:cs="宋体"/>
                <w:color w:val="auto"/>
                <w:szCs w:val="21"/>
                <w:lang w:eastAsia="zh-CN"/>
              </w:rPr>
              <w:t>）</w:t>
            </w:r>
            <w:r>
              <w:rPr>
                <w:rFonts w:hint="eastAsia" w:ascii="宋体" w:hAnsi="宋体" w:cs="宋体"/>
                <w:color w:val="auto"/>
                <w:szCs w:val="21"/>
                <w:lang w:val="en-US" w:eastAsia="zh-CN"/>
              </w:rPr>
              <w:t>进行评审</w:t>
            </w:r>
            <w:r>
              <w:rPr>
                <w:rFonts w:hint="eastAsia" w:ascii="宋体" w:hAnsi="宋体" w:cs="宋体"/>
                <w:color w:val="auto"/>
                <w:szCs w:val="21"/>
              </w:rPr>
              <w:t>：</w:t>
            </w:r>
          </w:p>
          <w:p w14:paraId="01B6D361">
            <w:pPr>
              <w:pStyle w:val="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cs="宋体"/>
                <w:color w:val="auto"/>
                <w:szCs w:val="21"/>
                <w:lang w:val="en-US" w:eastAsia="zh-CN"/>
              </w:rPr>
            </w:pPr>
            <w:r>
              <w:rPr>
                <w:rFonts w:hint="eastAsia" w:ascii="宋体" w:hAnsi="宋体" w:cs="宋体"/>
                <w:color w:val="auto"/>
                <w:szCs w:val="21"/>
              </w:rPr>
              <w:t>1.</w:t>
            </w:r>
            <w:r>
              <w:rPr>
                <w:rFonts w:hint="eastAsia" w:ascii="宋体" w:hAnsi="宋体" w:eastAsia="宋体" w:cs="宋体"/>
                <w:color w:val="auto"/>
                <w:sz w:val="21"/>
                <w:szCs w:val="21"/>
              </w:rPr>
              <w:t>服务方案内容全面，思路清晰</w:t>
            </w:r>
            <w:r>
              <w:rPr>
                <w:rFonts w:hint="eastAsia" w:ascii="宋体" w:hAnsi="宋体" w:cs="宋体"/>
                <w:color w:val="auto"/>
                <w:sz w:val="21"/>
                <w:szCs w:val="21"/>
                <w:lang w:eastAsia="zh-CN"/>
              </w:rPr>
              <w:t>，</w:t>
            </w:r>
            <w:r>
              <w:rPr>
                <w:rFonts w:hint="eastAsia"/>
                <w:lang w:val="en-US" w:eastAsia="zh-CN"/>
              </w:rPr>
              <w:t>可行性高</w:t>
            </w:r>
            <w:r>
              <w:rPr>
                <w:rFonts w:hint="eastAsia" w:ascii="宋体" w:hAnsi="宋体" w:eastAsia="宋体" w:cs="宋体"/>
                <w:color w:val="auto"/>
                <w:sz w:val="21"/>
                <w:szCs w:val="21"/>
              </w:rPr>
              <w:t>，能够很好地满足</w:t>
            </w:r>
            <w:r>
              <w:rPr>
                <w:rFonts w:hint="eastAsia" w:ascii="宋体" w:hAnsi="宋体" w:eastAsia="宋体" w:cs="宋体"/>
                <w:color w:val="auto"/>
                <w:sz w:val="21"/>
                <w:szCs w:val="21"/>
                <w:lang w:val="en-US" w:eastAsia="zh-CN"/>
              </w:rPr>
              <w:t>项目</w:t>
            </w:r>
            <w:r>
              <w:rPr>
                <w:rFonts w:hint="eastAsia" w:ascii="宋体" w:hAnsi="宋体" w:eastAsia="宋体" w:cs="宋体"/>
                <w:color w:val="auto"/>
                <w:sz w:val="21"/>
                <w:szCs w:val="21"/>
              </w:rPr>
              <w:t>实施需要</w:t>
            </w:r>
            <w:r>
              <w:rPr>
                <w:rFonts w:hint="eastAsia" w:ascii="宋体" w:hAnsi="宋体" w:cs="宋体"/>
                <w:color w:val="auto"/>
                <w:szCs w:val="21"/>
                <w:lang w:val="en-US" w:eastAsia="zh-CN"/>
              </w:rPr>
              <w:t>，得14分；</w:t>
            </w:r>
          </w:p>
          <w:p w14:paraId="314D83C2">
            <w:pPr>
              <w:pStyle w:val="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rPr>
              <w:t>2.</w:t>
            </w:r>
            <w:r>
              <w:rPr>
                <w:rFonts w:hint="eastAsia" w:ascii="宋体" w:hAnsi="宋体" w:eastAsia="宋体" w:cs="宋体"/>
                <w:color w:val="auto"/>
                <w:sz w:val="21"/>
                <w:szCs w:val="21"/>
              </w:rPr>
              <w:t>服务方案内容</w:t>
            </w:r>
            <w:r>
              <w:rPr>
                <w:rFonts w:hint="eastAsia" w:ascii="宋体" w:hAnsi="宋体" w:cs="宋体"/>
                <w:color w:val="auto"/>
                <w:sz w:val="21"/>
                <w:szCs w:val="21"/>
                <w:lang w:val="en-US" w:eastAsia="zh-CN"/>
              </w:rPr>
              <w:t>较</w:t>
            </w:r>
            <w:r>
              <w:rPr>
                <w:rFonts w:hint="eastAsia" w:ascii="宋体" w:hAnsi="宋体" w:eastAsia="宋体" w:cs="宋体"/>
                <w:color w:val="auto"/>
                <w:sz w:val="21"/>
                <w:szCs w:val="21"/>
              </w:rPr>
              <w:t>全面，思路</w:t>
            </w:r>
            <w:r>
              <w:rPr>
                <w:rFonts w:hint="eastAsia" w:ascii="宋体" w:hAnsi="宋体" w:cs="宋体"/>
                <w:color w:val="auto"/>
                <w:sz w:val="21"/>
                <w:szCs w:val="21"/>
                <w:lang w:val="en-US" w:eastAsia="zh-CN"/>
              </w:rPr>
              <w:t>较</w:t>
            </w:r>
            <w:r>
              <w:rPr>
                <w:rFonts w:hint="eastAsia" w:ascii="宋体" w:hAnsi="宋体" w:eastAsia="宋体" w:cs="宋体"/>
                <w:color w:val="auto"/>
                <w:sz w:val="21"/>
                <w:szCs w:val="21"/>
              </w:rPr>
              <w:t>清晰</w:t>
            </w:r>
            <w:r>
              <w:rPr>
                <w:rFonts w:hint="eastAsia" w:ascii="宋体" w:hAnsi="宋体" w:cs="宋体"/>
                <w:color w:val="auto"/>
                <w:sz w:val="21"/>
                <w:szCs w:val="21"/>
                <w:lang w:eastAsia="zh-CN"/>
              </w:rPr>
              <w:t>，</w:t>
            </w:r>
            <w:r>
              <w:rPr>
                <w:rFonts w:hint="eastAsia"/>
                <w:lang w:val="en-US" w:eastAsia="zh-CN"/>
              </w:rPr>
              <w:t>可行性</w:t>
            </w:r>
            <w:r>
              <w:rPr>
                <w:rFonts w:hint="eastAsia" w:ascii="宋体" w:hAnsi="宋体" w:cs="宋体"/>
                <w:color w:val="auto"/>
                <w:sz w:val="21"/>
                <w:szCs w:val="21"/>
                <w:lang w:val="en-US" w:eastAsia="zh-CN"/>
              </w:rPr>
              <w:t>较</w:t>
            </w:r>
            <w:r>
              <w:rPr>
                <w:rFonts w:hint="eastAsia"/>
                <w:lang w:val="en-US" w:eastAsia="zh-CN"/>
              </w:rPr>
              <w:t>高</w:t>
            </w:r>
            <w:r>
              <w:rPr>
                <w:rFonts w:hint="eastAsia" w:ascii="宋体" w:hAnsi="宋体" w:eastAsia="宋体" w:cs="宋体"/>
                <w:color w:val="auto"/>
                <w:sz w:val="21"/>
                <w:szCs w:val="21"/>
              </w:rPr>
              <w:t>，能够满足</w:t>
            </w:r>
            <w:r>
              <w:rPr>
                <w:rFonts w:hint="eastAsia" w:ascii="宋体" w:hAnsi="宋体" w:eastAsia="宋体" w:cs="宋体"/>
                <w:color w:val="auto"/>
                <w:sz w:val="21"/>
                <w:szCs w:val="21"/>
                <w:lang w:val="en-US" w:eastAsia="zh-CN"/>
              </w:rPr>
              <w:t>项目</w:t>
            </w:r>
            <w:r>
              <w:rPr>
                <w:rFonts w:hint="eastAsia" w:ascii="宋体" w:hAnsi="宋体" w:eastAsia="宋体" w:cs="宋体"/>
                <w:color w:val="auto"/>
                <w:sz w:val="21"/>
                <w:szCs w:val="21"/>
              </w:rPr>
              <w:t>实施需要</w:t>
            </w:r>
            <w:r>
              <w:rPr>
                <w:rFonts w:hint="eastAsia" w:ascii="宋体" w:hAnsi="宋体" w:cs="宋体"/>
                <w:color w:val="auto"/>
                <w:szCs w:val="21"/>
                <w:lang w:val="en-US" w:eastAsia="zh-CN"/>
              </w:rPr>
              <w:t>，得10分</w:t>
            </w:r>
            <w:r>
              <w:rPr>
                <w:rFonts w:hint="eastAsia" w:ascii="宋体" w:hAnsi="宋体" w:cs="宋体"/>
                <w:color w:val="auto"/>
                <w:szCs w:val="21"/>
              </w:rPr>
              <w:t>；</w:t>
            </w:r>
          </w:p>
          <w:p w14:paraId="6A8E8A29">
            <w:pPr>
              <w:pStyle w:val="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rPr>
              <w:t>3.</w:t>
            </w:r>
            <w:r>
              <w:rPr>
                <w:rFonts w:hint="eastAsia" w:ascii="宋体" w:hAnsi="宋体" w:eastAsia="宋体" w:cs="宋体"/>
                <w:color w:val="auto"/>
                <w:sz w:val="21"/>
                <w:szCs w:val="21"/>
              </w:rPr>
              <w:t>服务方案内容</w:t>
            </w:r>
            <w:r>
              <w:rPr>
                <w:rFonts w:hint="eastAsia" w:ascii="宋体" w:hAnsi="宋体" w:cs="宋体"/>
                <w:color w:val="auto"/>
                <w:sz w:val="21"/>
                <w:szCs w:val="21"/>
                <w:lang w:val="en-US" w:eastAsia="zh-CN"/>
              </w:rPr>
              <w:t>基本</w:t>
            </w:r>
            <w:r>
              <w:rPr>
                <w:rFonts w:hint="eastAsia" w:ascii="宋体" w:hAnsi="宋体" w:eastAsia="宋体" w:cs="宋体"/>
                <w:color w:val="auto"/>
                <w:sz w:val="21"/>
                <w:szCs w:val="21"/>
              </w:rPr>
              <w:t>全面，思路</w:t>
            </w:r>
            <w:r>
              <w:rPr>
                <w:rFonts w:hint="eastAsia" w:ascii="宋体" w:hAnsi="宋体" w:cs="宋体"/>
                <w:color w:val="auto"/>
                <w:sz w:val="21"/>
                <w:szCs w:val="21"/>
                <w:lang w:val="en-US" w:eastAsia="zh-CN"/>
              </w:rPr>
              <w:t>基本</w:t>
            </w:r>
            <w:r>
              <w:rPr>
                <w:rFonts w:hint="eastAsia" w:ascii="宋体" w:hAnsi="宋体" w:eastAsia="宋体" w:cs="宋体"/>
                <w:color w:val="auto"/>
                <w:sz w:val="21"/>
                <w:szCs w:val="21"/>
              </w:rPr>
              <w:t>清晰</w:t>
            </w:r>
            <w:r>
              <w:rPr>
                <w:rFonts w:hint="eastAsia" w:ascii="宋体" w:hAnsi="宋体" w:cs="宋体"/>
                <w:color w:val="auto"/>
                <w:sz w:val="21"/>
                <w:szCs w:val="21"/>
                <w:lang w:eastAsia="zh-CN"/>
              </w:rPr>
              <w:t>，</w:t>
            </w:r>
            <w:r>
              <w:rPr>
                <w:rFonts w:hint="eastAsia"/>
                <w:lang w:val="en-US" w:eastAsia="zh-CN"/>
              </w:rPr>
              <w:t>可行性</w:t>
            </w:r>
            <w:r>
              <w:rPr>
                <w:rFonts w:hint="eastAsia" w:ascii="宋体" w:hAnsi="宋体" w:cs="宋体"/>
                <w:color w:val="auto"/>
                <w:sz w:val="21"/>
                <w:szCs w:val="21"/>
                <w:lang w:val="en-US" w:eastAsia="zh-CN"/>
              </w:rPr>
              <w:t>一般</w:t>
            </w:r>
            <w:r>
              <w:rPr>
                <w:rFonts w:hint="eastAsia" w:ascii="宋体" w:hAnsi="宋体" w:cs="宋体"/>
                <w:color w:val="auto"/>
                <w:sz w:val="21"/>
                <w:szCs w:val="21"/>
                <w:lang w:eastAsia="zh-CN"/>
              </w:rPr>
              <w:t>，</w:t>
            </w:r>
            <w:r>
              <w:rPr>
                <w:rFonts w:hint="eastAsia" w:ascii="宋体" w:hAnsi="宋体" w:eastAsia="宋体" w:cs="宋体"/>
                <w:color w:val="auto"/>
                <w:sz w:val="21"/>
                <w:szCs w:val="21"/>
              </w:rPr>
              <w:t>能够</w:t>
            </w:r>
            <w:r>
              <w:rPr>
                <w:rFonts w:hint="eastAsia" w:ascii="宋体" w:hAnsi="宋体" w:cs="宋体"/>
                <w:color w:val="auto"/>
                <w:sz w:val="21"/>
                <w:szCs w:val="21"/>
                <w:lang w:val="en-US" w:eastAsia="zh-CN"/>
              </w:rPr>
              <w:t>基本</w:t>
            </w: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项目</w:t>
            </w:r>
            <w:r>
              <w:rPr>
                <w:rFonts w:hint="eastAsia" w:ascii="宋体" w:hAnsi="宋体" w:eastAsia="宋体" w:cs="宋体"/>
                <w:color w:val="auto"/>
                <w:sz w:val="21"/>
                <w:szCs w:val="21"/>
              </w:rPr>
              <w:t>实施需要</w:t>
            </w:r>
            <w:r>
              <w:rPr>
                <w:rFonts w:hint="eastAsia" w:ascii="宋体" w:hAnsi="宋体" w:cs="宋体"/>
                <w:color w:val="auto"/>
                <w:szCs w:val="21"/>
                <w:lang w:val="en-US" w:eastAsia="zh-CN"/>
              </w:rPr>
              <w:t>，得5分</w:t>
            </w:r>
            <w:r>
              <w:rPr>
                <w:rFonts w:hint="eastAsia" w:ascii="宋体" w:hAnsi="宋体" w:cs="宋体"/>
                <w:color w:val="auto"/>
                <w:szCs w:val="21"/>
              </w:rPr>
              <w:t>；</w:t>
            </w:r>
          </w:p>
          <w:p w14:paraId="58E63725">
            <w:pPr>
              <w:pStyle w:val="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color w:val="auto"/>
                <w:szCs w:val="21"/>
              </w:rPr>
            </w:pPr>
            <w:r>
              <w:rPr>
                <w:rFonts w:hint="eastAsia" w:ascii="宋体" w:hAnsi="宋体" w:cs="宋体"/>
                <w:color w:val="auto"/>
                <w:szCs w:val="21"/>
              </w:rPr>
              <w:t>4.</w:t>
            </w:r>
            <w:r>
              <w:rPr>
                <w:rFonts w:hint="eastAsia" w:ascii="宋体" w:hAnsi="宋体" w:eastAsia="宋体" w:cs="宋体"/>
                <w:color w:val="auto"/>
                <w:sz w:val="21"/>
                <w:szCs w:val="21"/>
              </w:rPr>
              <w:t>服务方案内容</w:t>
            </w:r>
            <w:r>
              <w:rPr>
                <w:rFonts w:hint="eastAsia" w:ascii="宋体" w:hAnsi="宋体" w:cs="宋体"/>
                <w:color w:val="auto"/>
                <w:sz w:val="21"/>
                <w:szCs w:val="21"/>
                <w:lang w:val="en-US" w:eastAsia="zh-CN"/>
              </w:rPr>
              <w:t>不全面</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内容</w:t>
            </w:r>
            <w:r>
              <w:rPr>
                <w:rFonts w:hint="eastAsia" w:ascii="宋体" w:hAnsi="宋体" w:eastAsia="宋体" w:cs="宋体"/>
                <w:color w:val="auto"/>
                <w:sz w:val="21"/>
                <w:szCs w:val="21"/>
              </w:rPr>
              <w:t>思路</w:t>
            </w:r>
            <w:r>
              <w:rPr>
                <w:rFonts w:hint="eastAsia" w:ascii="宋体" w:hAnsi="宋体" w:cs="宋体"/>
                <w:color w:val="auto"/>
                <w:sz w:val="21"/>
                <w:szCs w:val="21"/>
                <w:lang w:val="en-US" w:eastAsia="zh-CN"/>
              </w:rPr>
              <w:t>模糊</w:t>
            </w:r>
            <w:r>
              <w:rPr>
                <w:rFonts w:hint="eastAsia" w:ascii="宋体" w:hAnsi="宋体" w:eastAsia="宋体" w:cs="宋体"/>
                <w:color w:val="auto"/>
                <w:sz w:val="21"/>
                <w:szCs w:val="21"/>
              </w:rPr>
              <w:t>，</w:t>
            </w:r>
            <w:r>
              <w:rPr>
                <w:rFonts w:hint="eastAsia" w:ascii="宋体" w:hAnsi="宋体" w:cs="宋体"/>
                <w:color w:val="auto"/>
                <w:sz w:val="21"/>
                <w:szCs w:val="21"/>
                <w:lang w:val="en-US" w:eastAsia="zh-CN"/>
              </w:rPr>
              <w:t>不能</w:t>
            </w: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项目</w:t>
            </w:r>
            <w:r>
              <w:rPr>
                <w:rFonts w:hint="eastAsia" w:ascii="宋体" w:hAnsi="宋体" w:eastAsia="宋体" w:cs="宋体"/>
                <w:color w:val="auto"/>
                <w:sz w:val="21"/>
                <w:szCs w:val="21"/>
              </w:rPr>
              <w:t>实施需要</w:t>
            </w:r>
            <w:r>
              <w:rPr>
                <w:rFonts w:hint="eastAsia" w:ascii="宋体" w:hAnsi="宋体" w:cs="宋体"/>
                <w:color w:val="auto"/>
                <w:szCs w:val="21"/>
                <w:lang w:val="en-US" w:eastAsia="zh-CN"/>
              </w:rPr>
              <w:t>，得1分</w:t>
            </w:r>
            <w:r>
              <w:rPr>
                <w:rFonts w:hint="eastAsia" w:ascii="宋体" w:hAnsi="宋体" w:cs="宋体"/>
                <w:color w:val="auto"/>
                <w:szCs w:val="21"/>
              </w:rPr>
              <w:t>；</w:t>
            </w:r>
          </w:p>
          <w:p w14:paraId="66C0CD88">
            <w:pPr>
              <w:pStyle w:val="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szCs w:val="21"/>
              </w:rPr>
            </w:pPr>
            <w:r>
              <w:rPr>
                <w:rFonts w:hint="eastAsia" w:ascii="宋体" w:hAnsi="宋体" w:cs="宋体"/>
                <w:color w:val="auto"/>
                <w:szCs w:val="21"/>
                <w:lang w:val="en-US" w:eastAsia="zh-CN"/>
              </w:rPr>
              <w:t>5.</w:t>
            </w:r>
            <w:r>
              <w:rPr>
                <w:rFonts w:hint="eastAsia" w:ascii="宋体" w:hAnsi="宋体" w:cs="宋体"/>
                <w:color w:val="auto"/>
                <w:szCs w:val="21"/>
              </w:rPr>
              <w:t>未提供方案</w:t>
            </w:r>
            <w:r>
              <w:rPr>
                <w:rFonts w:hint="eastAsia" w:ascii="宋体" w:hAnsi="宋体" w:cs="宋体"/>
                <w:color w:val="auto"/>
                <w:szCs w:val="21"/>
                <w:lang w:val="en-US" w:eastAsia="zh-CN"/>
              </w:rPr>
              <w:t>的</w:t>
            </w:r>
            <w:r>
              <w:rPr>
                <w:rFonts w:hint="eastAsia" w:ascii="宋体" w:hAnsi="宋体" w:cs="宋体"/>
                <w:color w:val="auto"/>
                <w:szCs w:val="21"/>
              </w:rPr>
              <w:t>，得0分。</w:t>
            </w:r>
          </w:p>
        </w:tc>
        <w:tc>
          <w:tcPr>
            <w:tcW w:w="688" w:type="dxa"/>
            <w:vAlign w:val="center"/>
          </w:tcPr>
          <w:p w14:paraId="10B016F6">
            <w:pPr>
              <w:spacing w:line="240" w:lineRule="auto"/>
              <w:jc w:val="center"/>
              <w:rPr>
                <w:rFonts w:hint="default" w:ascii="宋体" w:hAnsi="宋体" w:eastAsia="宋体" w:cs="宋体"/>
                <w:szCs w:val="21"/>
                <w:lang w:val="en-US" w:eastAsia="zh-CN"/>
              </w:rPr>
            </w:pPr>
            <w:r>
              <w:rPr>
                <w:rFonts w:hint="eastAsia" w:ascii="宋体" w:hAnsi="宋体" w:cs="宋体"/>
                <w:color w:val="auto"/>
                <w:szCs w:val="21"/>
                <w:lang w:val="en-US" w:eastAsia="zh-CN"/>
              </w:rPr>
              <w:t>14</w:t>
            </w:r>
          </w:p>
        </w:tc>
      </w:tr>
      <w:tr w14:paraId="0A266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709" w:hRule="atLeast"/>
        </w:trPr>
        <w:tc>
          <w:tcPr>
            <w:tcW w:w="584" w:type="dxa"/>
            <w:vAlign w:val="center"/>
          </w:tcPr>
          <w:p w14:paraId="396E30F5">
            <w:pPr>
              <w:widowControl/>
              <w:adjustRightInd w:val="0"/>
              <w:snapToGrid w:val="0"/>
              <w:spacing w:after="120" w:line="240" w:lineRule="auto"/>
              <w:jc w:val="center"/>
              <w:rPr>
                <w:rFonts w:hint="eastAsia" w:ascii="宋体" w:hAnsi="宋体" w:eastAsia="宋体"/>
                <w:szCs w:val="21"/>
                <w:lang w:eastAsia="zh-CN"/>
              </w:rPr>
            </w:pPr>
            <w:r>
              <w:rPr>
                <w:rFonts w:hint="eastAsia" w:ascii="宋体" w:hAnsi="宋体"/>
                <w:szCs w:val="21"/>
                <w:lang w:val="en-US" w:eastAsia="zh-CN"/>
              </w:rPr>
              <w:t>3</w:t>
            </w:r>
          </w:p>
        </w:tc>
        <w:tc>
          <w:tcPr>
            <w:tcW w:w="1014" w:type="dxa"/>
            <w:vAlign w:val="center"/>
          </w:tcPr>
          <w:p w14:paraId="4C0A0B1B">
            <w:pPr>
              <w:spacing w:line="240" w:lineRule="auto"/>
              <w:jc w:val="center"/>
              <w:rPr>
                <w:rFonts w:hint="eastAsia" w:ascii="宋体" w:hAnsi="宋体" w:cs="宋体"/>
                <w:szCs w:val="21"/>
              </w:rPr>
            </w:pPr>
            <w:r>
              <w:rPr>
                <w:rFonts w:hint="eastAsia" w:ascii="宋体" w:hAnsi="宋体" w:cs="宋体"/>
                <w:color w:val="auto"/>
                <w:szCs w:val="21"/>
              </w:rPr>
              <w:t>质量保证措施</w:t>
            </w:r>
          </w:p>
        </w:tc>
        <w:tc>
          <w:tcPr>
            <w:tcW w:w="7066" w:type="dxa"/>
            <w:vAlign w:val="top"/>
          </w:tcPr>
          <w:p w14:paraId="481EEB87">
            <w:pPr>
              <w:snapToGrid w:val="0"/>
              <w:spacing w:line="360" w:lineRule="auto"/>
              <w:rPr>
                <w:rFonts w:hint="eastAsia" w:ascii="宋体" w:hAnsi="宋体" w:cs="宋体"/>
                <w:color w:val="auto"/>
                <w:szCs w:val="21"/>
              </w:rPr>
            </w:pPr>
            <w:r>
              <w:rPr>
                <w:rFonts w:hint="eastAsia" w:ascii="宋体" w:hAnsi="宋体" w:cs="宋体"/>
                <w:color w:val="auto"/>
                <w:szCs w:val="21"/>
              </w:rPr>
              <w:t xml:space="preserve">根据投标人对本项目的项目质量保证措施进行评审： </w:t>
            </w:r>
          </w:p>
          <w:p w14:paraId="1D7D33AB">
            <w:pPr>
              <w:snapToGrid w:val="0"/>
              <w:spacing w:line="360" w:lineRule="auto"/>
              <w:rPr>
                <w:rFonts w:hint="eastAsia" w:ascii="宋体" w:hAnsi="宋体" w:cs="宋体"/>
                <w:color w:val="auto"/>
                <w:szCs w:val="21"/>
              </w:rPr>
            </w:pPr>
            <w:r>
              <w:rPr>
                <w:rFonts w:hint="eastAsia" w:ascii="宋体" w:hAnsi="宋体" w:cs="宋体"/>
                <w:color w:val="auto"/>
                <w:szCs w:val="21"/>
              </w:rPr>
              <w:t>1、项目质量保证措施齐全、可行性高，实施方法和流程科学合理，措施能保证项目顺利实施，得</w:t>
            </w:r>
            <w:r>
              <w:rPr>
                <w:rFonts w:hint="eastAsia" w:ascii="宋体" w:hAnsi="宋体" w:cs="宋体"/>
                <w:color w:val="auto"/>
                <w:szCs w:val="21"/>
                <w:lang w:val="en-US" w:eastAsia="zh-CN"/>
              </w:rPr>
              <w:t>10</w:t>
            </w:r>
            <w:r>
              <w:rPr>
                <w:rFonts w:hint="eastAsia" w:ascii="宋体" w:hAnsi="宋体" w:cs="宋体"/>
                <w:color w:val="auto"/>
                <w:szCs w:val="21"/>
              </w:rPr>
              <w:t xml:space="preserve">分； </w:t>
            </w:r>
          </w:p>
          <w:p w14:paraId="3EBA84D6">
            <w:pPr>
              <w:snapToGrid w:val="0"/>
              <w:spacing w:line="360" w:lineRule="auto"/>
              <w:rPr>
                <w:rFonts w:hint="eastAsia" w:ascii="宋体" w:hAnsi="宋体" w:cs="宋体"/>
                <w:color w:val="auto"/>
                <w:szCs w:val="21"/>
              </w:rPr>
            </w:pPr>
            <w:r>
              <w:rPr>
                <w:rFonts w:hint="eastAsia" w:ascii="宋体" w:hAnsi="宋体" w:cs="宋体"/>
                <w:color w:val="auto"/>
                <w:szCs w:val="21"/>
              </w:rPr>
              <w:t>2、项目质量保证措施较为齐全、可行性一般，实施方法和流程较为科学合理，措施较能保证项目顺利实施，得</w:t>
            </w:r>
            <w:r>
              <w:rPr>
                <w:rFonts w:hint="eastAsia" w:ascii="宋体" w:hAnsi="宋体" w:cs="宋体"/>
                <w:color w:val="auto"/>
                <w:szCs w:val="21"/>
                <w:lang w:val="en-US" w:eastAsia="zh-CN"/>
              </w:rPr>
              <w:t>7</w:t>
            </w:r>
            <w:r>
              <w:rPr>
                <w:rFonts w:hint="eastAsia" w:ascii="宋体" w:hAnsi="宋体" w:cs="宋体"/>
                <w:color w:val="auto"/>
                <w:szCs w:val="21"/>
              </w:rPr>
              <w:t xml:space="preserve">分； </w:t>
            </w:r>
          </w:p>
          <w:p w14:paraId="14403B4A">
            <w:pPr>
              <w:snapToGrid w:val="0"/>
              <w:spacing w:line="360" w:lineRule="auto"/>
              <w:rPr>
                <w:rFonts w:hint="eastAsia" w:ascii="宋体" w:hAnsi="宋体" w:cs="宋体"/>
                <w:color w:val="auto"/>
                <w:szCs w:val="21"/>
              </w:rPr>
            </w:pPr>
            <w:r>
              <w:rPr>
                <w:rFonts w:hint="eastAsia" w:ascii="宋体" w:hAnsi="宋体" w:cs="宋体"/>
                <w:color w:val="auto"/>
                <w:szCs w:val="21"/>
              </w:rPr>
              <w:t>3、项目质量保证措施基本齐全，可行性一般，措施基本能保证项目顺利实施，得</w:t>
            </w:r>
            <w:r>
              <w:rPr>
                <w:rFonts w:hint="eastAsia" w:ascii="宋体" w:hAnsi="宋体" w:cs="宋体"/>
                <w:color w:val="auto"/>
                <w:szCs w:val="21"/>
                <w:lang w:val="en-US" w:eastAsia="zh-CN"/>
              </w:rPr>
              <w:t>4</w:t>
            </w:r>
            <w:r>
              <w:rPr>
                <w:rFonts w:hint="eastAsia" w:ascii="宋体" w:hAnsi="宋体" w:cs="宋体"/>
                <w:color w:val="auto"/>
                <w:szCs w:val="21"/>
              </w:rPr>
              <w:t xml:space="preserve">分； </w:t>
            </w:r>
          </w:p>
          <w:p w14:paraId="7FBB2DA5">
            <w:pPr>
              <w:snapToGrid w:val="0"/>
              <w:spacing w:line="360" w:lineRule="auto"/>
              <w:rPr>
                <w:rFonts w:hint="eastAsia" w:ascii="宋体" w:hAnsi="宋体" w:cs="宋体"/>
                <w:color w:val="auto"/>
                <w:szCs w:val="21"/>
              </w:rPr>
            </w:pPr>
            <w:r>
              <w:rPr>
                <w:rFonts w:hint="eastAsia" w:ascii="宋体" w:hAnsi="宋体" w:cs="宋体"/>
                <w:color w:val="auto"/>
                <w:szCs w:val="21"/>
              </w:rPr>
              <w:t>4、项目质量保证措施不齐全、可行性差，实施方法和流程不科学、不合理，措施能部分保证项目顺利实施，得1分；</w:t>
            </w:r>
          </w:p>
          <w:p w14:paraId="661C8505">
            <w:pPr>
              <w:pStyle w:val="9"/>
              <w:spacing w:line="240" w:lineRule="auto"/>
              <w:ind w:firstLine="0" w:firstLineChars="0"/>
              <w:rPr>
                <w:rFonts w:hint="eastAsia" w:ascii="宋体" w:hAnsi="宋体" w:cs="宋体"/>
                <w:szCs w:val="21"/>
              </w:rPr>
            </w:pPr>
            <w:r>
              <w:rPr>
                <w:rFonts w:hint="eastAsia" w:ascii="宋体" w:hAnsi="宋体" w:cs="宋体"/>
                <w:color w:val="auto"/>
                <w:szCs w:val="21"/>
              </w:rPr>
              <w:t>5、没有提供不得分。</w:t>
            </w:r>
          </w:p>
        </w:tc>
        <w:tc>
          <w:tcPr>
            <w:tcW w:w="688" w:type="dxa"/>
            <w:vAlign w:val="center"/>
          </w:tcPr>
          <w:p w14:paraId="19CCAAF3">
            <w:pPr>
              <w:spacing w:line="240" w:lineRule="auto"/>
              <w:jc w:val="center"/>
              <w:rPr>
                <w:rFonts w:hint="default" w:ascii="宋体" w:hAnsi="宋体" w:eastAsia="宋体" w:cs="宋体"/>
                <w:szCs w:val="21"/>
                <w:lang w:val="en-US" w:eastAsia="zh-CN"/>
              </w:rPr>
            </w:pPr>
            <w:r>
              <w:rPr>
                <w:rFonts w:hint="eastAsia" w:ascii="宋体" w:hAnsi="宋体" w:cs="宋体"/>
                <w:color w:val="auto"/>
                <w:szCs w:val="21"/>
                <w:lang w:val="en-US" w:eastAsia="zh-CN"/>
              </w:rPr>
              <w:t>10</w:t>
            </w:r>
          </w:p>
        </w:tc>
      </w:tr>
      <w:tr w14:paraId="01359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709" w:hRule="atLeast"/>
        </w:trPr>
        <w:tc>
          <w:tcPr>
            <w:tcW w:w="584" w:type="dxa"/>
            <w:vAlign w:val="center"/>
          </w:tcPr>
          <w:p w14:paraId="7CCD8163">
            <w:pPr>
              <w:spacing w:line="240" w:lineRule="auto"/>
              <w:jc w:val="center"/>
              <w:rPr>
                <w:rFonts w:hint="default" w:ascii="宋体" w:hAnsi="宋体" w:cs="宋体"/>
                <w:szCs w:val="21"/>
                <w:lang w:val="en-US" w:eastAsia="zh-CN"/>
              </w:rPr>
            </w:pPr>
            <w:r>
              <w:rPr>
                <w:rFonts w:hint="eastAsia" w:ascii="宋体" w:hAnsi="宋体" w:cs="宋体"/>
                <w:szCs w:val="21"/>
                <w:lang w:val="en-US" w:eastAsia="zh-CN"/>
              </w:rPr>
              <w:t>4</w:t>
            </w:r>
          </w:p>
        </w:tc>
        <w:tc>
          <w:tcPr>
            <w:tcW w:w="1014" w:type="dxa"/>
            <w:vAlign w:val="center"/>
          </w:tcPr>
          <w:p w14:paraId="0924FF0F">
            <w:pPr>
              <w:spacing w:line="240" w:lineRule="auto"/>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综合服务能力</w:t>
            </w:r>
          </w:p>
        </w:tc>
        <w:tc>
          <w:tcPr>
            <w:tcW w:w="7066" w:type="dxa"/>
            <w:vAlign w:val="center"/>
          </w:tcPr>
          <w:p w14:paraId="5C424B6B">
            <w:pPr>
              <w:snapToGrid w:val="0"/>
              <w:spacing w:line="360" w:lineRule="auto"/>
              <w:rPr>
                <w:rFonts w:hint="eastAsia" w:ascii="宋体" w:hAnsi="宋体" w:cs="宋体"/>
                <w:color w:val="auto"/>
                <w:szCs w:val="21"/>
              </w:rPr>
            </w:pPr>
            <w:r>
              <w:rPr>
                <w:rFonts w:hint="eastAsia" w:ascii="宋体" w:hAnsi="宋体" w:cs="宋体"/>
                <w:color w:val="auto"/>
                <w:szCs w:val="21"/>
              </w:rPr>
              <w:t>根据投标人</w:t>
            </w:r>
            <w:r>
              <w:rPr>
                <w:rFonts w:hint="eastAsia" w:ascii="宋体" w:hAnsi="宋体" w:cs="宋体"/>
                <w:color w:val="auto"/>
                <w:szCs w:val="21"/>
                <w:lang w:val="en-US" w:eastAsia="zh-CN"/>
              </w:rPr>
              <w:t>具有的平台资质</w:t>
            </w:r>
            <w:r>
              <w:rPr>
                <w:rFonts w:hint="eastAsia" w:ascii="宋体" w:hAnsi="宋体" w:cs="宋体"/>
                <w:color w:val="auto"/>
                <w:szCs w:val="21"/>
              </w:rPr>
              <w:t>进行评审：</w:t>
            </w:r>
          </w:p>
          <w:p w14:paraId="4978F100">
            <w:pPr>
              <w:snapToGrid w:val="0"/>
              <w:spacing w:line="360" w:lineRule="auto"/>
              <w:rPr>
                <w:rFonts w:hint="default" w:ascii="宋体" w:hAnsi="宋体" w:eastAsia="宋体" w:cs="宋体"/>
                <w:color w:val="auto"/>
                <w:szCs w:val="21"/>
                <w:lang w:val="en-US" w:eastAsia="zh-CN"/>
              </w:rPr>
            </w:pPr>
            <w:r>
              <w:rPr>
                <w:rFonts w:hint="eastAsia" w:ascii="宋体" w:hAnsi="宋体" w:cs="宋体"/>
                <w:color w:val="auto"/>
                <w:szCs w:val="21"/>
                <w:lang w:val="en-US" w:eastAsia="zh-CN"/>
              </w:rPr>
              <w:t>1、具备推广平台官方服务商资质（例如：巨量引擎综合代理、巨量星图、巨量千川或腾讯广告认证等），每提供1个资质得2分，最高得4分；</w:t>
            </w:r>
          </w:p>
          <w:p w14:paraId="0CC0C7E8">
            <w:pPr>
              <w:snapToGrid w:val="0"/>
              <w:spacing w:line="360" w:lineRule="auto"/>
              <w:rPr>
                <w:rFonts w:hint="default" w:ascii="宋体" w:hAnsi="宋体" w:eastAsia="宋体" w:cs="宋体"/>
                <w:color w:val="auto"/>
                <w:szCs w:val="21"/>
                <w:lang w:val="en-US" w:eastAsia="zh-CN"/>
              </w:rPr>
            </w:pPr>
            <w:r>
              <w:rPr>
                <w:rFonts w:hint="eastAsia" w:ascii="宋体" w:hAnsi="宋体" w:cs="宋体"/>
                <w:color w:val="auto"/>
                <w:szCs w:val="21"/>
                <w:lang w:val="en-US" w:eastAsia="zh-CN"/>
              </w:rPr>
              <w:t>2、具有官方媒体推广资质能力（例如广告代理凭证等）</w:t>
            </w:r>
            <w:r>
              <w:rPr>
                <w:rFonts w:hint="eastAsia"/>
                <w:lang w:val="en-US" w:eastAsia="zh-CN"/>
              </w:rPr>
              <w:t>，得2分。</w:t>
            </w:r>
          </w:p>
          <w:p w14:paraId="1A051B35">
            <w:pPr>
              <w:snapToGrid w:val="0"/>
              <w:spacing w:line="360" w:lineRule="auto"/>
              <w:rPr>
                <w:rFonts w:hint="eastAsia" w:ascii="宋体" w:hAnsi="宋体" w:cs="宋体"/>
                <w:color w:val="auto"/>
                <w:szCs w:val="21"/>
              </w:rPr>
            </w:pPr>
            <w:r>
              <w:rPr>
                <w:rFonts w:hint="eastAsia" w:ascii="宋体" w:hAnsi="宋体" w:cs="宋体"/>
                <w:color w:val="auto"/>
                <w:szCs w:val="21"/>
              </w:rPr>
              <w:t>注：</w:t>
            </w:r>
            <w:r>
              <w:rPr>
                <w:rFonts w:hint="eastAsia" w:ascii="宋体" w:hAnsi="宋体" w:cs="宋体"/>
                <w:color w:val="auto"/>
                <w:szCs w:val="21"/>
                <w:lang w:val="en-US" w:eastAsia="zh-CN"/>
              </w:rPr>
              <w:t>需提供有效的证明材料</w:t>
            </w:r>
            <w:r>
              <w:rPr>
                <w:rFonts w:hint="eastAsia" w:ascii="宋体" w:hAnsi="宋体" w:cs="宋体"/>
                <w:color w:val="auto"/>
                <w:szCs w:val="21"/>
              </w:rPr>
              <w:t>。</w:t>
            </w:r>
          </w:p>
        </w:tc>
        <w:tc>
          <w:tcPr>
            <w:tcW w:w="688" w:type="dxa"/>
            <w:vAlign w:val="center"/>
          </w:tcPr>
          <w:p w14:paraId="36CE7EAC">
            <w:pPr>
              <w:snapToGrid w:val="0"/>
              <w:spacing w:line="360" w:lineRule="auto"/>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6</w:t>
            </w:r>
          </w:p>
        </w:tc>
      </w:tr>
      <w:tr w14:paraId="14343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709" w:hRule="atLeast"/>
        </w:trPr>
        <w:tc>
          <w:tcPr>
            <w:tcW w:w="584" w:type="dxa"/>
            <w:vAlign w:val="center"/>
          </w:tcPr>
          <w:p w14:paraId="3E5CCF60">
            <w:pPr>
              <w:spacing w:line="240" w:lineRule="auto"/>
              <w:jc w:val="center"/>
              <w:rPr>
                <w:rFonts w:hint="default" w:ascii="宋体" w:hAnsi="宋体" w:cs="宋体"/>
                <w:szCs w:val="21"/>
                <w:lang w:val="en-US" w:eastAsia="zh-CN"/>
              </w:rPr>
            </w:pPr>
            <w:r>
              <w:rPr>
                <w:rFonts w:hint="eastAsia" w:ascii="宋体" w:hAnsi="宋体" w:cs="宋体"/>
                <w:szCs w:val="21"/>
                <w:lang w:val="en-US" w:eastAsia="zh-CN"/>
              </w:rPr>
              <w:t>5</w:t>
            </w:r>
          </w:p>
        </w:tc>
        <w:tc>
          <w:tcPr>
            <w:tcW w:w="1014" w:type="dxa"/>
            <w:vAlign w:val="center"/>
          </w:tcPr>
          <w:p w14:paraId="77E6DB20">
            <w:pPr>
              <w:snapToGrid w:val="0"/>
              <w:spacing w:line="360" w:lineRule="auto"/>
              <w:jc w:val="center"/>
              <w:rPr>
                <w:rFonts w:hint="default" w:ascii="宋体" w:hAnsi="宋体" w:eastAsia="宋体" w:cs="宋体"/>
                <w:color w:val="auto"/>
                <w:szCs w:val="21"/>
                <w:lang w:val="en-US" w:eastAsia="zh-CN"/>
              </w:rPr>
            </w:pPr>
            <w:r>
              <w:rPr>
                <w:rFonts w:hint="default" w:ascii="宋体" w:hAnsi="宋体" w:eastAsia="宋体" w:cs="宋体"/>
                <w:color w:val="auto"/>
                <w:szCs w:val="21"/>
                <w:lang w:val="en-US" w:eastAsia="zh-CN"/>
              </w:rPr>
              <w:t>达人资源与账号储备情况</w:t>
            </w:r>
          </w:p>
        </w:tc>
        <w:tc>
          <w:tcPr>
            <w:tcW w:w="7066" w:type="dxa"/>
            <w:vAlign w:val="center"/>
          </w:tcPr>
          <w:p w14:paraId="403DB4DD">
            <w:pPr>
              <w:snapToGrid w:val="0"/>
              <w:spacing w:line="360" w:lineRule="auto"/>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根据投标人的达人资源与账号储备情况进行评审：</w:t>
            </w:r>
          </w:p>
          <w:p w14:paraId="182F0F3A">
            <w:pPr>
              <w:snapToGrid w:val="0"/>
              <w:spacing w:line="360" w:lineRule="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1、达人资源丰富，账号储备充足，可充分</w:t>
            </w:r>
            <w:r>
              <w:rPr>
                <w:rFonts w:hint="eastAsia" w:cs="Times New Roman"/>
                <w:lang w:val="en-US" w:eastAsia="zh-CN"/>
              </w:rPr>
              <w:t>确保项目顺利执行</w:t>
            </w:r>
            <w:r>
              <w:rPr>
                <w:rFonts w:hint="eastAsia" w:ascii="Times New Roman" w:hAnsi="Times New Roman" w:eastAsia="宋体" w:cs="Times New Roman"/>
                <w:lang w:val="en-US" w:eastAsia="zh-CN"/>
              </w:rPr>
              <w:t>，得10分；</w:t>
            </w:r>
          </w:p>
          <w:p w14:paraId="096C3452">
            <w:pPr>
              <w:snapToGrid w:val="0"/>
              <w:spacing w:line="360" w:lineRule="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2、达人资源</w:t>
            </w:r>
            <w:r>
              <w:rPr>
                <w:rFonts w:hint="eastAsia" w:cs="Times New Roman"/>
                <w:lang w:val="en-US" w:eastAsia="zh-CN"/>
              </w:rPr>
              <w:t>较</w:t>
            </w:r>
            <w:r>
              <w:rPr>
                <w:rFonts w:hint="eastAsia" w:ascii="Times New Roman" w:hAnsi="Times New Roman" w:eastAsia="宋体" w:cs="Times New Roman"/>
                <w:lang w:val="en-US" w:eastAsia="zh-CN"/>
              </w:rPr>
              <w:t>丰富，账号储备</w:t>
            </w:r>
            <w:r>
              <w:rPr>
                <w:rFonts w:hint="eastAsia" w:cs="Times New Roman"/>
                <w:lang w:val="en-US" w:eastAsia="zh-CN"/>
              </w:rPr>
              <w:t>较</w:t>
            </w:r>
            <w:r>
              <w:rPr>
                <w:rFonts w:hint="eastAsia" w:ascii="Times New Roman" w:hAnsi="Times New Roman" w:eastAsia="宋体" w:cs="Times New Roman"/>
                <w:lang w:val="en-US" w:eastAsia="zh-CN"/>
              </w:rPr>
              <w:t>充足，可</w:t>
            </w:r>
            <w:r>
              <w:rPr>
                <w:rFonts w:hint="eastAsia" w:cs="Times New Roman"/>
                <w:lang w:val="en-US" w:eastAsia="zh-CN"/>
              </w:rPr>
              <w:t>较</w:t>
            </w:r>
            <w:r>
              <w:rPr>
                <w:rFonts w:hint="eastAsia" w:ascii="Times New Roman" w:hAnsi="Times New Roman" w:eastAsia="宋体" w:cs="Times New Roman"/>
                <w:lang w:val="en-US" w:eastAsia="zh-CN"/>
              </w:rPr>
              <w:t>充分</w:t>
            </w:r>
            <w:r>
              <w:rPr>
                <w:rFonts w:hint="eastAsia" w:cs="Times New Roman"/>
                <w:lang w:val="en-US" w:eastAsia="zh-CN"/>
              </w:rPr>
              <w:t>确保项目顺利执行</w:t>
            </w:r>
            <w:r>
              <w:rPr>
                <w:rFonts w:hint="eastAsia" w:ascii="Times New Roman" w:hAnsi="Times New Roman" w:eastAsia="宋体" w:cs="Times New Roman"/>
                <w:lang w:val="en-US" w:eastAsia="zh-CN"/>
              </w:rPr>
              <w:t>，得</w:t>
            </w:r>
            <w:r>
              <w:rPr>
                <w:rFonts w:hint="eastAsia" w:cs="Times New Roman"/>
                <w:lang w:val="en-US" w:eastAsia="zh-CN"/>
              </w:rPr>
              <w:t>7</w:t>
            </w:r>
            <w:r>
              <w:rPr>
                <w:rFonts w:hint="eastAsia" w:ascii="Times New Roman" w:hAnsi="Times New Roman" w:eastAsia="宋体" w:cs="Times New Roman"/>
                <w:lang w:val="en-US" w:eastAsia="zh-CN"/>
              </w:rPr>
              <w:t>分；</w:t>
            </w:r>
          </w:p>
          <w:p w14:paraId="1CD570A6">
            <w:pPr>
              <w:snapToGrid w:val="0"/>
              <w:spacing w:line="360" w:lineRule="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3、达人资源</w:t>
            </w:r>
            <w:r>
              <w:rPr>
                <w:rFonts w:hint="eastAsia" w:cs="Times New Roman"/>
                <w:lang w:val="en-US" w:eastAsia="zh-CN"/>
              </w:rPr>
              <w:t>一般</w:t>
            </w:r>
            <w:r>
              <w:rPr>
                <w:rFonts w:hint="eastAsia" w:ascii="Times New Roman" w:hAnsi="Times New Roman" w:eastAsia="宋体" w:cs="Times New Roman"/>
                <w:lang w:val="en-US" w:eastAsia="zh-CN"/>
              </w:rPr>
              <w:t>，账号储备</w:t>
            </w:r>
            <w:r>
              <w:rPr>
                <w:rFonts w:hint="eastAsia" w:cs="Times New Roman"/>
                <w:lang w:val="en-US" w:eastAsia="zh-CN"/>
              </w:rPr>
              <w:t>情况一般</w:t>
            </w:r>
            <w:r>
              <w:rPr>
                <w:rFonts w:hint="eastAsia" w:ascii="Times New Roman" w:hAnsi="Times New Roman" w:eastAsia="宋体" w:cs="Times New Roman"/>
                <w:lang w:val="en-US" w:eastAsia="zh-CN"/>
              </w:rPr>
              <w:t>，</w:t>
            </w:r>
            <w:r>
              <w:rPr>
                <w:rFonts w:hint="eastAsia" w:cs="Times New Roman"/>
                <w:lang w:val="en-US" w:eastAsia="zh-CN"/>
              </w:rPr>
              <w:t>能基本确保项目顺利执行</w:t>
            </w:r>
            <w:r>
              <w:rPr>
                <w:rFonts w:hint="eastAsia" w:ascii="Times New Roman" w:hAnsi="Times New Roman" w:eastAsia="宋体" w:cs="Times New Roman"/>
                <w:lang w:val="en-US" w:eastAsia="zh-CN"/>
              </w:rPr>
              <w:t>，得</w:t>
            </w:r>
            <w:r>
              <w:rPr>
                <w:rFonts w:hint="eastAsia" w:cs="Times New Roman"/>
                <w:lang w:val="en-US" w:eastAsia="zh-CN"/>
              </w:rPr>
              <w:t>4</w:t>
            </w:r>
            <w:r>
              <w:rPr>
                <w:rFonts w:hint="eastAsia" w:ascii="Times New Roman" w:hAnsi="Times New Roman" w:eastAsia="宋体" w:cs="Times New Roman"/>
                <w:lang w:val="en-US" w:eastAsia="zh-CN"/>
              </w:rPr>
              <w:t>分；</w:t>
            </w:r>
          </w:p>
          <w:p w14:paraId="2E9DBBB7">
            <w:pPr>
              <w:snapToGrid w:val="0"/>
              <w:spacing w:line="360" w:lineRule="auto"/>
              <w:rPr>
                <w:rFonts w:hint="default"/>
                <w:lang w:val="en-US" w:eastAsia="zh-CN"/>
              </w:rPr>
            </w:pPr>
            <w:r>
              <w:rPr>
                <w:rFonts w:hint="eastAsia" w:ascii="Times New Roman" w:hAnsi="Times New Roman" w:eastAsia="宋体" w:cs="Times New Roman"/>
                <w:lang w:val="en-US" w:eastAsia="zh-CN"/>
              </w:rPr>
              <w:t>4、达人资源</w:t>
            </w:r>
            <w:r>
              <w:rPr>
                <w:rFonts w:hint="eastAsia" w:cs="Times New Roman"/>
                <w:lang w:val="en-US" w:eastAsia="zh-CN"/>
              </w:rPr>
              <w:t>差</w:t>
            </w:r>
            <w:r>
              <w:rPr>
                <w:rFonts w:hint="eastAsia" w:ascii="Times New Roman" w:hAnsi="Times New Roman" w:eastAsia="宋体" w:cs="Times New Roman"/>
                <w:lang w:val="en-US" w:eastAsia="zh-CN"/>
              </w:rPr>
              <w:t>，账号储备</w:t>
            </w:r>
            <w:r>
              <w:rPr>
                <w:rFonts w:hint="eastAsia" w:cs="Times New Roman"/>
                <w:lang w:val="en-US" w:eastAsia="zh-CN"/>
              </w:rPr>
              <w:t>情况少</w:t>
            </w:r>
            <w:r>
              <w:rPr>
                <w:rFonts w:hint="eastAsia" w:ascii="Times New Roman" w:hAnsi="Times New Roman" w:eastAsia="宋体" w:cs="Times New Roman"/>
                <w:lang w:val="en-US" w:eastAsia="zh-CN"/>
              </w:rPr>
              <w:t>，不能保障</w:t>
            </w:r>
            <w:r>
              <w:rPr>
                <w:rFonts w:hint="eastAsia" w:cs="Times New Roman"/>
                <w:lang w:val="en-US" w:eastAsia="zh-CN"/>
              </w:rPr>
              <w:t>项目顺利执行</w:t>
            </w:r>
            <w:r>
              <w:rPr>
                <w:rFonts w:hint="eastAsia" w:ascii="Times New Roman" w:hAnsi="Times New Roman" w:eastAsia="宋体" w:cs="Times New Roman"/>
                <w:lang w:val="en-US" w:eastAsia="zh-CN"/>
              </w:rPr>
              <w:t>，得1分；</w:t>
            </w:r>
            <w:r>
              <w:rPr>
                <w:rFonts w:hint="eastAsia" w:ascii="Times New Roman" w:hAnsi="Times New Roman" w:eastAsia="宋体" w:cs="Times New Roman"/>
                <w:lang w:val="en-US" w:eastAsia="zh-CN"/>
              </w:rPr>
              <w:br w:type="textWrapping"/>
            </w:r>
            <w:r>
              <w:rPr>
                <w:rFonts w:hint="eastAsia" w:ascii="Times New Roman" w:hAnsi="Times New Roman" w:eastAsia="宋体" w:cs="Times New Roman"/>
                <w:lang w:val="en-US" w:eastAsia="zh-CN"/>
              </w:rPr>
              <w:t>5、</w:t>
            </w:r>
            <w:r>
              <w:rPr>
                <w:rFonts w:hint="eastAsia" w:ascii="宋体" w:hAnsi="宋体" w:cs="宋体"/>
                <w:color w:val="auto"/>
                <w:szCs w:val="21"/>
              </w:rPr>
              <w:t>没有提供不得分。</w:t>
            </w:r>
          </w:p>
        </w:tc>
        <w:tc>
          <w:tcPr>
            <w:tcW w:w="688" w:type="dxa"/>
            <w:vAlign w:val="center"/>
          </w:tcPr>
          <w:p w14:paraId="5CA68C77">
            <w:pPr>
              <w:snapToGrid w:val="0"/>
              <w:spacing w:line="360" w:lineRule="auto"/>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10</w:t>
            </w:r>
          </w:p>
        </w:tc>
      </w:tr>
      <w:tr w14:paraId="6BAF1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709" w:hRule="atLeast"/>
        </w:trPr>
        <w:tc>
          <w:tcPr>
            <w:tcW w:w="584" w:type="dxa"/>
            <w:vAlign w:val="center"/>
          </w:tcPr>
          <w:p w14:paraId="6BEFD1B0">
            <w:pPr>
              <w:spacing w:line="240" w:lineRule="auto"/>
              <w:jc w:val="center"/>
              <w:rPr>
                <w:rFonts w:hint="eastAsia" w:ascii="宋体" w:hAnsi="宋体" w:eastAsia="宋体"/>
                <w:szCs w:val="21"/>
                <w:lang w:eastAsia="zh-CN"/>
              </w:rPr>
            </w:pPr>
            <w:r>
              <w:rPr>
                <w:rFonts w:hint="eastAsia" w:ascii="宋体" w:hAnsi="宋体" w:cs="宋体"/>
                <w:szCs w:val="21"/>
                <w:lang w:val="en-US" w:eastAsia="zh-CN"/>
              </w:rPr>
              <w:t>6</w:t>
            </w:r>
          </w:p>
        </w:tc>
        <w:tc>
          <w:tcPr>
            <w:tcW w:w="1014" w:type="dxa"/>
            <w:vAlign w:val="center"/>
          </w:tcPr>
          <w:p w14:paraId="0161580A">
            <w:pPr>
              <w:snapToGrid w:val="0"/>
              <w:spacing w:line="360" w:lineRule="auto"/>
              <w:jc w:val="center"/>
              <w:rPr>
                <w:rFonts w:hint="eastAsia" w:ascii="宋体" w:hAnsi="宋体" w:cs="宋体"/>
                <w:szCs w:val="21"/>
              </w:rPr>
            </w:pPr>
            <w:r>
              <w:rPr>
                <w:rFonts w:hint="eastAsia" w:ascii="宋体" w:hAnsi="宋体" w:cs="宋体"/>
                <w:color w:val="auto"/>
                <w:szCs w:val="21"/>
              </w:rPr>
              <w:t>应急保障措施</w:t>
            </w:r>
          </w:p>
        </w:tc>
        <w:tc>
          <w:tcPr>
            <w:tcW w:w="7066" w:type="dxa"/>
            <w:vAlign w:val="center"/>
          </w:tcPr>
          <w:p w14:paraId="31483292">
            <w:pPr>
              <w:snapToGrid w:val="0"/>
              <w:spacing w:line="360" w:lineRule="auto"/>
              <w:rPr>
                <w:rFonts w:hint="eastAsia" w:ascii="宋体" w:hAnsi="宋体" w:cs="宋体"/>
                <w:color w:val="auto"/>
                <w:szCs w:val="21"/>
              </w:rPr>
            </w:pPr>
            <w:r>
              <w:rPr>
                <w:rFonts w:hint="eastAsia" w:ascii="宋体" w:hAnsi="宋体" w:cs="宋体"/>
                <w:color w:val="auto"/>
                <w:szCs w:val="21"/>
              </w:rPr>
              <w:t xml:space="preserve">根据投标人对本项目的应急保障措施进行评审： </w:t>
            </w:r>
          </w:p>
          <w:p w14:paraId="0254476E">
            <w:pPr>
              <w:snapToGrid w:val="0"/>
              <w:spacing w:line="360" w:lineRule="auto"/>
              <w:rPr>
                <w:rFonts w:hint="eastAsia" w:ascii="宋体" w:hAnsi="宋体" w:cs="宋体"/>
                <w:color w:val="auto"/>
                <w:szCs w:val="21"/>
              </w:rPr>
            </w:pPr>
            <w:r>
              <w:rPr>
                <w:rFonts w:hint="eastAsia" w:ascii="宋体" w:hAnsi="宋体" w:cs="宋体"/>
                <w:color w:val="auto"/>
                <w:szCs w:val="21"/>
              </w:rPr>
              <w:t>1、应急处理措施完善合理，应急保障措施有效可行，对项目的应急响应强，得1</w:t>
            </w:r>
            <w:r>
              <w:rPr>
                <w:rFonts w:hint="eastAsia" w:ascii="宋体" w:hAnsi="宋体" w:cs="宋体"/>
                <w:color w:val="auto"/>
                <w:szCs w:val="21"/>
                <w:lang w:val="en-US" w:eastAsia="zh-CN"/>
              </w:rPr>
              <w:t>0</w:t>
            </w:r>
            <w:r>
              <w:rPr>
                <w:rFonts w:hint="eastAsia" w:ascii="宋体" w:hAnsi="宋体" w:cs="宋体"/>
                <w:color w:val="auto"/>
                <w:szCs w:val="21"/>
              </w:rPr>
              <w:t>分；</w:t>
            </w:r>
          </w:p>
          <w:p w14:paraId="1C4B0190">
            <w:pPr>
              <w:snapToGrid w:val="0"/>
              <w:spacing w:line="360" w:lineRule="auto"/>
              <w:rPr>
                <w:rFonts w:ascii="宋体" w:hAnsi="宋体" w:cs="宋体"/>
                <w:color w:val="auto"/>
                <w:szCs w:val="21"/>
              </w:rPr>
            </w:pPr>
            <w:r>
              <w:rPr>
                <w:rFonts w:hint="eastAsia" w:ascii="宋体" w:hAnsi="宋体" w:cs="宋体"/>
                <w:color w:val="auto"/>
                <w:szCs w:val="21"/>
              </w:rPr>
              <w:t>2、应急处理措施较完善合理，应急保障措施较有效可行，对项目的应急响应较强，得</w:t>
            </w:r>
            <w:r>
              <w:rPr>
                <w:rFonts w:hint="eastAsia" w:ascii="宋体" w:hAnsi="宋体" w:cs="宋体"/>
                <w:color w:val="auto"/>
                <w:szCs w:val="21"/>
                <w:lang w:val="en-US" w:eastAsia="zh-CN"/>
              </w:rPr>
              <w:t>7</w:t>
            </w:r>
            <w:r>
              <w:rPr>
                <w:rFonts w:hint="eastAsia" w:ascii="宋体" w:hAnsi="宋体" w:cs="宋体"/>
                <w:color w:val="auto"/>
                <w:szCs w:val="21"/>
              </w:rPr>
              <w:t>分；</w:t>
            </w:r>
          </w:p>
          <w:p w14:paraId="186B61AD">
            <w:pPr>
              <w:snapToGrid w:val="0"/>
              <w:spacing w:line="360" w:lineRule="auto"/>
              <w:rPr>
                <w:rFonts w:hint="eastAsia" w:ascii="宋体" w:hAnsi="宋体" w:cs="宋体"/>
                <w:color w:val="auto"/>
                <w:szCs w:val="21"/>
              </w:rPr>
            </w:pPr>
            <w:r>
              <w:rPr>
                <w:rFonts w:hint="eastAsia" w:ascii="宋体" w:hAnsi="宋体" w:cs="宋体"/>
                <w:color w:val="auto"/>
                <w:szCs w:val="21"/>
              </w:rPr>
              <w:t>3、应急处理措施基本完善合理，应急保障措施基本有效可行，对项目的应急响应一般，得</w:t>
            </w:r>
            <w:r>
              <w:rPr>
                <w:rFonts w:hint="eastAsia" w:ascii="宋体" w:hAnsi="宋体" w:cs="宋体"/>
                <w:color w:val="auto"/>
                <w:szCs w:val="21"/>
                <w:lang w:val="en-US" w:eastAsia="zh-CN"/>
              </w:rPr>
              <w:t>4</w:t>
            </w:r>
            <w:r>
              <w:rPr>
                <w:rFonts w:hint="eastAsia" w:ascii="宋体" w:hAnsi="宋体" w:cs="宋体"/>
                <w:color w:val="auto"/>
                <w:szCs w:val="21"/>
              </w:rPr>
              <w:t xml:space="preserve">分； </w:t>
            </w:r>
          </w:p>
          <w:p w14:paraId="3EBC2EDF">
            <w:pPr>
              <w:snapToGrid w:val="0"/>
              <w:spacing w:line="360" w:lineRule="auto"/>
              <w:rPr>
                <w:rFonts w:hint="eastAsia" w:ascii="宋体" w:hAnsi="宋体" w:cs="宋体"/>
                <w:color w:val="auto"/>
                <w:szCs w:val="21"/>
              </w:rPr>
            </w:pPr>
            <w:r>
              <w:rPr>
                <w:rFonts w:hint="eastAsia" w:ascii="宋体" w:hAnsi="宋体" w:cs="宋体"/>
                <w:color w:val="auto"/>
                <w:szCs w:val="21"/>
              </w:rPr>
              <w:t xml:space="preserve">4、应急处理措施不完善、不合理，应急保障措施有效性、可行性较差，对项目的应急响应较差，得1分； </w:t>
            </w:r>
          </w:p>
          <w:p w14:paraId="6ABD75B4">
            <w:pPr>
              <w:snapToGrid w:val="0"/>
              <w:spacing w:line="360" w:lineRule="auto"/>
              <w:rPr>
                <w:rFonts w:hint="eastAsia" w:ascii="宋体" w:hAnsi="宋体" w:eastAsia="宋体" w:cs="宋体"/>
                <w:szCs w:val="21"/>
                <w:lang w:eastAsia="zh-CN"/>
              </w:rPr>
            </w:pPr>
            <w:r>
              <w:rPr>
                <w:rFonts w:hint="eastAsia" w:ascii="宋体" w:hAnsi="宋体" w:cs="宋体"/>
                <w:color w:val="auto"/>
                <w:szCs w:val="21"/>
              </w:rPr>
              <w:t>5、没有提供不得分。</w:t>
            </w:r>
          </w:p>
        </w:tc>
        <w:tc>
          <w:tcPr>
            <w:tcW w:w="688" w:type="dxa"/>
            <w:vAlign w:val="center"/>
          </w:tcPr>
          <w:p w14:paraId="2263861F">
            <w:pPr>
              <w:snapToGrid w:val="0"/>
              <w:spacing w:line="360" w:lineRule="auto"/>
              <w:jc w:val="center"/>
              <w:rPr>
                <w:rFonts w:hint="eastAsia" w:ascii="宋体" w:hAnsi="宋体" w:eastAsia="宋体" w:cs="宋体"/>
                <w:szCs w:val="21"/>
                <w:lang w:eastAsia="zh-CN"/>
              </w:rPr>
            </w:pPr>
            <w:r>
              <w:rPr>
                <w:rFonts w:hint="eastAsia" w:ascii="宋体" w:hAnsi="宋体" w:cs="宋体"/>
                <w:color w:val="auto"/>
                <w:szCs w:val="21"/>
              </w:rPr>
              <w:t>1</w:t>
            </w:r>
            <w:r>
              <w:rPr>
                <w:rFonts w:hint="eastAsia" w:ascii="宋体" w:hAnsi="宋体" w:cs="宋体"/>
                <w:color w:val="auto"/>
                <w:szCs w:val="21"/>
                <w:lang w:val="en-US" w:eastAsia="zh-CN"/>
              </w:rPr>
              <w:t>0</w:t>
            </w:r>
          </w:p>
        </w:tc>
      </w:tr>
      <w:tr w14:paraId="548BD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36" w:hRule="atLeast"/>
        </w:trPr>
        <w:tc>
          <w:tcPr>
            <w:tcW w:w="8664" w:type="dxa"/>
            <w:gridSpan w:val="3"/>
            <w:vAlign w:val="center"/>
          </w:tcPr>
          <w:p w14:paraId="40BB4436">
            <w:pPr>
              <w:spacing w:line="240" w:lineRule="auto"/>
              <w:jc w:val="center"/>
              <w:rPr>
                <w:rFonts w:hint="eastAsia" w:ascii="宋体" w:hAnsi="宋体" w:cs="宋体"/>
                <w:szCs w:val="21"/>
              </w:rPr>
            </w:pPr>
            <w:r>
              <w:rPr>
                <w:rFonts w:hint="eastAsia" w:ascii="宋体" w:hAnsi="宋体" w:cs="宋体"/>
                <w:szCs w:val="21"/>
              </w:rPr>
              <w:t>合计</w:t>
            </w:r>
          </w:p>
        </w:tc>
        <w:tc>
          <w:tcPr>
            <w:tcW w:w="688" w:type="dxa"/>
            <w:vAlign w:val="center"/>
          </w:tcPr>
          <w:p w14:paraId="542DDF61">
            <w:pPr>
              <w:spacing w:line="240" w:lineRule="auto"/>
              <w:jc w:val="center"/>
              <w:rPr>
                <w:rFonts w:hint="eastAsia" w:ascii="宋体" w:hAnsi="宋体" w:cs="宋体"/>
                <w:szCs w:val="21"/>
              </w:rPr>
            </w:pPr>
            <w:r>
              <w:rPr>
                <w:rFonts w:hint="eastAsia" w:ascii="宋体" w:hAnsi="宋体" w:cs="宋体"/>
                <w:szCs w:val="21"/>
                <w:lang w:val="en-US" w:eastAsia="zh-CN"/>
              </w:rPr>
              <w:t>60</w:t>
            </w:r>
            <w:r>
              <w:rPr>
                <w:rFonts w:hint="eastAsia" w:ascii="宋体" w:hAnsi="宋体" w:cs="宋体"/>
                <w:szCs w:val="21"/>
              </w:rPr>
              <w:t>分</w:t>
            </w:r>
          </w:p>
        </w:tc>
      </w:tr>
    </w:tbl>
    <w:p w14:paraId="3688A4C4">
      <w:pPr>
        <w:pStyle w:val="7"/>
        <w:rPr>
          <w:rFonts w:hint="eastAsia" w:ascii="宋体" w:hAnsi="宋体" w:cs="宋体"/>
          <w:color w:val="auto"/>
          <w:highlight w:val="none"/>
        </w:rPr>
      </w:pPr>
    </w:p>
    <w:p w14:paraId="042FEEDE">
      <w:pPr>
        <w:tabs>
          <w:tab w:val="left" w:pos="10035"/>
        </w:tabs>
        <w:snapToGrid w:val="0"/>
        <w:spacing w:line="360" w:lineRule="auto"/>
        <w:rPr>
          <w:rFonts w:hint="eastAsia" w:ascii="宋体" w:hAnsi="宋体" w:cs="宋体"/>
          <w:b/>
          <w:bCs/>
          <w:color w:val="auto"/>
          <w:highlight w:val="none"/>
        </w:rPr>
      </w:pPr>
      <w:r>
        <w:rPr>
          <w:rFonts w:hint="eastAsia" w:ascii="宋体" w:hAnsi="宋体" w:cs="宋体"/>
          <w:b/>
          <w:bCs/>
          <w:color w:val="auto"/>
          <w:highlight w:val="none"/>
        </w:rPr>
        <w:t>注：评委对各投标文件进行评审，分数精确至小数点后2位。</w:t>
      </w:r>
    </w:p>
    <w:p w14:paraId="7B2A846E">
      <w:pPr>
        <w:tabs>
          <w:tab w:val="left" w:pos="10035"/>
        </w:tabs>
        <w:snapToGrid w:val="0"/>
        <w:spacing w:line="360" w:lineRule="auto"/>
        <w:rPr>
          <w:rFonts w:hint="eastAsia" w:ascii="宋体" w:hAnsi="宋体" w:cs="宋体"/>
          <w:color w:val="auto"/>
          <w:highlight w:val="none"/>
        </w:rPr>
        <w:sectPr>
          <w:pgSz w:w="11907" w:h="16840"/>
          <w:pgMar w:top="1418" w:right="1304" w:bottom="1361" w:left="1361" w:header="851" w:footer="992" w:gutter="0"/>
          <w:cols w:space="720" w:num="1"/>
          <w:docGrid w:type="lines" w:linePitch="312" w:charSpace="0"/>
        </w:sectPr>
      </w:pPr>
    </w:p>
    <w:p w14:paraId="14A1C3E7">
      <w:pPr>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商务评分表</w:t>
      </w:r>
      <w:bookmarkEnd w:id="200"/>
      <w:bookmarkEnd w:id="201"/>
      <w:bookmarkEnd w:id="202"/>
    </w:p>
    <w:tbl>
      <w:tblPr>
        <w:tblStyle w:val="2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6"/>
        <w:gridCol w:w="1243"/>
        <w:gridCol w:w="6844"/>
        <w:gridCol w:w="749"/>
      </w:tblGrid>
      <w:tr w14:paraId="422C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6" w:type="dxa"/>
            <w:vAlign w:val="center"/>
          </w:tcPr>
          <w:p w14:paraId="6F821409">
            <w:pPr>
              <w:spacing w:after="120" w:line="360" w:lineRule="auto"/>
              <w:jc w:val="center"/>
              <w:rPr>
                <w:rFonts w:ascii="宋体" w:hAnsi="宋体"/>
                <w:szCs w:val="21"/>
              </w:rPr>
            </w:pPr>
            <w:r>
              <w:rPr>
                <w:rFonts w:hint="eastAsia" w:ascii="宋体" w:hAnsi="宋体"/>
                <w:szCs w:val="21"/>
              </w:rPr>
              <w:t>序号</w:t>
            </w:r>
          </w:p>
        </w:tc>
        <w:tc>
          <w:tcPr>
            <w:tcW w:w="1243" w:type="dxa"/>
            <w:vAlign w:val="center"/>
          </w:tcPr>
          <w:p w14:paraId="48567A01">
            <w:pPr>
              <w:spacing w:after="120" w:line="360" w:lineRule="auto"/>
              <w:jc w:val="center"/>
              <w:rPr>
                <w:rFonts w:ascii="宋体" w:hAnsi="宋体"/>
                <w:szCs w:val="21"/>
              </w:rPr>
            </w:pPr>
            <w:r>
              <w:rPr>
                <w:rFonts w:hint="eastAsia" w:ascii="宋体" w:hAnsi="宋体"/>
                <w:szCs w:val="21"/>
              </w:rPr>
              <w:t>评审项目</w:t>
            </w:r>
          </w:p>
        </w:tc>
        <w:tc>
          <w:tcPr>
            <w:tcW w:w="6846" w:type="dxa"/>
            <w:tcBorders>
              <w:bottom w:val="single" w:color="auto" w:sz="4" w:space="0"/>
            </w:tcBorders>
            <w:vAlign w:val="center"/>
          </w:tcPr>
          <w:p w14:paraId="08B3E47C">
            <w:pPr>
              <w:spacing w:after="120" w:line="360" w:lineRule="auto"/>
              <w:jc w:val="center"/>
              <w:rPr>
                <w:rFonts w:ascii="宋体" w:hAnsi="宋体"/>
                <w:szCs w:val="21"/>
              </w:rPr>
            </w:pPr>
            <w:r>
              <w:rPr>
                <w:rFonts w:hint="eastAsia" w:ascii="宋体" w:hAnsi="宋体"/>
                <w:szCs w:val="21"/>
              </w:rPr>
              <w:t>评分细则</w:t>
            </w:r>
          </w:p>
        </w:tc>
        <w:tc>
          <w:tcPr>
            <w:tcW w:w="749" w:type="dxa"/>
            <w:vAlign w:val="center"/>
          </w:tcPr>
          <w:p w14:paraId="6D223BB8">
            <w:pPr>
              <w:spacing w:after="120" w:line="360" w:lineRule="auto"/>
              <w:jc w:val="center"/>
              <w:rPr>
                <w:rFonts w:ascii="宋体" w:hAnsi="宋体"/>
                <w:szCs w:val="21"/>
              </w:rPr>
            </w:pPr>
            <w:r>
              <w:rPr>
                <w:rFonts w:hint="eastAsia" w:ascii="宋体" w:hAnsi="宋体"/>
                <w:szCs w:val="21"/>
              </w:rPr>
              <w:t>单项分数</w:t>
            </w:r>
          </w:p>
        </w:tc>
      </w:tr>
      <w:tr w14:paraId="36038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616" w:type="dxa"/>
            <w:vAlign w:val="center"/>
          </w:tcPr>
          <w:p w14:paraId="625DE5A5">
            <w:pPr>
              <w:widowControl/>
              <w:adjustRightInd w:val="0"/>
              <w:snapToGrid w:val="0"/>
              <w:spacing w:after="120" w:line="360" w:lineRule="auto"/>
              <w:jc w:val="center"/>
              <w:rPr>
                <w:rFonts w:hint="eastAsia" w:ascii="宋体" w:hAnsi="宋体" w:eastAsia="宋体"/>
                <w:szCs w:val="21"/>
                <w:lang w:eastAsia="zh-CN"/>
              </w:rPr>
            </w:pPr>
            <w:r>
              <w:rPr>
                <w:rFonts w:hint="eastAsia" w:ascii="宋体" w:hAnsi="宋体"/>
                <w:szCs w:val="21"/>
                <w:lang w:val="en-US" w:eastAsia="zh-CN"/>
              </w:rPr>
              <w:t>1</w:t>
            </w:r>
          </w:p>
        </w:tc>
        <w:tc>
          <w:tcPr>
            <w:tcW w:w="1243" w:type="dxa"/>
            <w:vAlign w:val="center"/>
          </w:tcPr>
          <w:p w14:paraId="2C3FA98E">
            <w:pPr>
              <w:spacing w:line="360" w:lineRule="auto"/>
              <w:jc w:val="center"/>
              <w:rPr>
                <w:rFonts w:ascii="宋体" w:hAnsi="宋体" w:cs="宋体"/>
                <w:szCs w:val="21"/>
              </w:rPr>
            </w:pPr>
            <w:r>
              <w:rPr>
                <w:rFonts w:hint="eastAsia" w:ascii="宋体" w:hAnsi="宋体" w:cs="宋体"/>
                <w:szCs w:val="21"/>
              </w:rPr>
              <w:t>同类项目经验</w:t>
            </w:r>
          </w:p>
        </w:tc>
        <w:tc>
          <w:tcPr>
            <w:tcW w:w="6846" w:type="dxa"/>
            <w:tcBorders>
              <w:bottom w:val="single" w:color="auto" w:sz="4" w:space="0"/>
            </w:tcBorders>
            <w:vAlign w:val="center"/>
          </w:tcPr>
          <w:p w14:paraId="41F2A676">
            <w:pPr>
              <w:spacing w:line="360" w:lineRule="auto"/>
              <w:rPr>
                <w:rFonts w:hint="eastAsia" w:ascii="宋体" w:hAnsi="宋体" w:eastAsia="宋体" w:cs="宋体"/>
                <w:color w:val="auto"/>
                <w:szCs w:val="21"/>
                <w:lang w:eastAsia="zh-CN"/>
              </w:rPr>
            </w:pPr>
            <w:r>
              <w:rPr>
                <w:rFonts w:hint="eastAsia"/>
                <w:color w:val="auto"/>
              </w:rPr>
              <w:t>投标人20</w:t>
            </w:r>
            <w:r>
              <w:rPr>
                <w:rFonts w:hint="eastAsia"/>
                <w:color w:val="auto"/>
                <w:lang w:val="en-US" w:eastAsia="zh-CN"/>
              </w:rPr>
              <w:t>23</w:t>
            </w:r>
            <w:r>
              <w:rPr>
                <w:rFonts w:hint="eastAsia"/>
                <w:color w:val="auto"/>
              </w:rPr>
              <w:t>年1月1日</w:t>
            </w:r>
            <w:r>
              <w:rPr>
                <w:rFonts w:hint="eastAsia"/>
                <w:color w:val="auto"/>
                <w:lang w:val="en-US" w:eastAsia="zh-CN"/>
              </w:rPr>
              <w:t>至今</w:t>
            </w:r>
            <w:r>
              <w:rPr>
                <w:rFonts w:hint="eastAsia"/>
                <w:color w:val="auto"/>
              </w:rPr>
              <w:t>具备</w:t>
            </w:r>
            <w:r>
              <w:rPr>
                <w:rFonts w:hint="eastAsia"/>
                <w:color w:val="auto"/>
                <w:lang w:val="en-US" w:eastAsia="zh-CN"/>
              </w:rPr>
              <w:t>30万元或以上的同类项目</w:t>
            </w:r>
            <w:r>
              <w:rPr>
                <w:rFonts w:hint="eastAsia"/>
                <w:color w:val="auto"/>
                <w:highlight w:val="none"/>
                <w:lang w:val="en-US" w:eastAsia="zh-CN"/>
              </w:rPr>
              <w:t>业绩（同类项目是指：与广告投流类，或平台运营类，或宣传推广类相关）每提供</w:t>
            </w:r>
            <w:r>
              <w:rPr>
                <w:rFonts w:hint="eastAsia"/>
                <w:color w:val="auto"/>
                <w:highlight w:val="none"/>
              </w:rPr>
              <w:t>1个业绩得</w:t>
            </w:r>
            <w:r>
              <w:rPr>
                <w:rFonts w:hint="eastAsia"/>
                <w:color w:val="auto"/>
                <w:highlight w:val="none"/>
                <w:lang w:val="en-US" w:eastAsia="zh-CN"/>
              </w:rPr>
              <w:t>4</w:t>
            </w:r>
            <w:r>
              <w:rPr>
                <w:rFonts w:hint="eastAsia"/>
                <w:color w:val="auto"/>
                <w:highlight w:val="none"/>
              </w:rPr>
              <w:t>分，</w:t>
            </w:r>
            <w:r>
              <w:rPr>
                <w:rFonts w:hint="eastAsia"/>
                <w:color w:val="auto"/>
                <w:highlight w:val="none"/>
                <w:lang w:eastAsia="zh-Hans"/>
              </w:rPr>
              <w:t>最高</w:t>
            </w:r>
            <w:r>
              <w:rPr>
                <w:rFonts w:hint="eastAsia"/>
                <w:color w:val="auto"/>
                <w:highlight w:val="none"/>
              </w:rPr>
              <w:t>得</w:t>
            </w:r>
            <w:r>
              <w:rPr>
                <w:rFonts w:hint="eastAsia"/>
                <w:color w:val="auto"/>
                <w:highlight w:val="none"/>
                <w:lang w:val="en-US" w:eastAsia="zh-CN"/>
              </w:rPr>
              <w:t>12</w:t>
            </w:r>
            <w:r>
              <w:rPr>
                <w:rFonts w:hint="eastAsia"/>
                <w:color w:val="auto"/>
                <w:highlight w:val="none"/>
                <w:lang w:eastAsia="zh-Hans"/>
              </w:rPr>
              <w:t>分</w:t>
            </w:r>
            <w:r>
              <w:rPr>
                <w:rFonts w:hint="eastAsia"/>
                <w:color w:val="auto"/>
                <w:highlight w:val="none"/>
                <w:lang w:eastAsia="zh-CN"/>
              </w:rPr>
              <w:t>。</w:t>
            </w:r>
          </w:p>
          <w:p w14:paraId="463BB802">
            <w:pPr>
              <w:spacing w:line="360" w:lineRule="auto"/>
              <w:rPr>
                <w:rFonts w:hint="eastAsia" w:ascii="宋体" w:hAnsi="宋体" w:cs="宋体"/>
                <w:color w:val="auto"/>
                <w:szCs w:val="21"/>
              </w:rPr>
            </w:pPr>
            <w:r>
              <w:rPr>
                <w:rFonts w:hint="eastAsia" w:ascii="宋体" w:hAnsi="宋体" w:eastAsia="宋体" w:cs="宋体"/>
                <w:color w:val="auto"/>
                <w:szCs w:val="21"/>
              </w:rPr>
              <w:t>注：</w:t>
            </w:r>
            <w:r>
              <w:rPr>
                <w:rFonts w:hint="eastAsia" w:ascii="宋体" w:hAnsi="宋体" w:eastAsia="宋体" w:cs="宋体"/>
                <w:color w:val="auto"/>
                <w:szCs w:val="21"/>
                <w:lang w:val="en-US" w:eastAsia="zh-CN"/>
              </w:rPr>
              <w:t>①</w:t>
            </w:r>
            <w:r>
              <w:rPr>
                <w:rFonts w:hint="eastAsia" w:ascii="宋体" w:hAnsi="宋体" w:eastAsia="宋体" w:cs="宋体"/>
                <w:color w:val="auto"/>
                <w:szCs w:val="21"/>
              </w:rPr>
              <w:t>须提供合同关键页复印件，证明材料须体现合同时间、合同内容、双方盖章</w:t>
            </w:r>
            <w:r>
              <w:rPr>
                <w:rFonts w:hint="eastAsia" w:ascii="宋体" w:hAnsi="宋体" w:eastAsia="宋体" w:cs="宋体"/>
                <w:color w:val="auto"/>
                <w:szCs w:val="21"/>
                <w:lang w:eastAsia="zh-CN"/>
              </w:rPr>
              <w:t>。</w:t>
            </w:r>
            <w:r>
              <w:rPr>
                <w:rFonts w:hint="eastAsia" w:ascii="宋体" w:hAnsi="宋体" w:eastAsia="宋体" w:cs="宋体"/>
                <w:bCs w:val="0"/>
                <w:color w:val="auto"/>
                <w:sz w:val="21"/>
                <w:szCs w:val="21"/>
              </w:rPr>
              <w:t>②若合同无法说明项目内容符合上述同类项目经验范围，可提供</w:t>
            </w:r>
            <w:r>
              <w:rPr>
                <w:rFonts w:hint="eastAsia" w:ascii="宋体" w:hAnsi="宋体" w:eastAsia="宋体" w:cs="宋体"/>
                <w:bCs w:val="0"/>
                <w:color w:val="auto"/>
                <w:sz w:val="21"/>
                <w:szCs w:val="21"/>
                <w:lang w:val="en-US" w:eastAsia="zh-CN"/>
              </w:rPr>
              <w:t>合同</w:t>
            </w:r>
            <w:r>
              <w:rPr>
                <w:rFonts w:hint="eastAsia" w:ascii="宋体" w:hAnsi="宋体" w:eastAsia="宋体" w:cs="宋体"/>
                <w:bCs w:val="0"/>
                <w:color w:val="auto"/>
                <w:sz w:val="21"/>
                <w:szCs w:val="21"/>
              </w:rPr>
              <w:t>甲方出具的相应证明文件作依据（证明文件须加盖合同甲方公司章或合同章，或甲方项目使用部门章）。③若合同无相关签订时间，则以合同中能够体现的服务起始时间进行认定。</w:t>
            </w:r>
            <w:r>
              <w:rPr>
                <w:rFonts w:hint="eastAsia" w:ascii="宋体" w:hAnsi="宋体" w:eastAsia="宋体" w:cs="宋体"/>
                <w:color w:val="auto"/>
                <w:szCs w:val="21"/>
              </w:rPr>
              <w:t>如提供的材料内容欠缺、不符合要求的不得分。</w:t>
            </w:r>
          </w:p>
        </w:tc>
        <w:tc>
          <w:tcPr>
            <w:tcW w:w="749" w:type="dxa"/>
            <w:vAlign w:val="center"/>
          </w:tcPr>
          <w:p w14:paraId="5D9E224F">
            <w:pPr>
              <w:spacing w:line="360" w:lineRule="auto"/>
              <w:jc w:val="center"/>
              <w:rPr>
                <w:rFonts w:hint="default" w:ascii="宋体" w:hAnsi="宋体" w:eastAsia="宋体" w:cs="宋体"/>
                <w:szCs w:val="21"/>
                <w:lang w:val="en-US" w:eastAsia="zh-CN"/>
              </w:rPr>
            </w:pPr>
            <w:r>
              <w:rPr>
                <w:rFonts w:hint="eastAsia" w:ascii="宋体" w:hAnsi="宋体" w:cs="宋体"/>
                <w:szCs w:val="21"/>
                <w:lang w:val="en-US" w:eastAsia="zh-CN"/>
              </w:rPr>
              <w:t>12</w:t>
            </w:r>
          </w:p>
        </w:tc>
      </w:tr>
      <w:tr w14:paraId="59F0E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616" w:type="dxa"/>
            <w:vAlign w:val="center"/>
          </w:tcPr>
          <w:p w14:paraId="54C2FEF0">
            <w:pPr>
              <w:widowControl/>
              <w:adjustRightInd w:val="0"/>
              <w:snapToGrid w:val="0"/>
              <w:spacing w:after="120" w:line="360" w:lineRule="auto"/>
              <w:jc w:val="center"/>
              <w:rPr>
                <w:rFonts w:hint="eastAsia" w:ascii="宋体" w:hAnsi="宋体" w:eastAsia="宋体"/>
                <w:szCs w:val="21"/>
                <w:lang w:eastAsia="zh-CN"/>
              </w:rPr>
            </w:pPr>
            <w:r>
              <w:rPr>
                <w:rFonts w:hint="eastAsia" w:ascii="宋体" w:hAnsi="宋体"/>
                <w:szCs w:val="21"/>
                <w:lang w:val="en-US" w:eastAsia="zh-CN"/>
              </w:rPr>
              <w:t>2</w:t>
            </w:r>
          </w:p>
        </w:tc>
        <w:tc>
          <w:tcPr>
            <w:tcW w:w="1243" w:type="dxa"/>
            <w:vAlign w:val="center"/>
          </w:tcPr>
          <w:p w14:paraId="5CE0328E">
            <w:pPr>
              <w:spacing w:line="360" w:lineRule="auto"/>
              <w:jc w:val="center"/>
              <w:rPr>
                <w:rFonts w:ascii="宋体" w:hAnsi="宋体" w:cs="宋体"/>
                <w:szCs w:val="21"/>
              </w:rPr>
            </w:pPr>
            <w:r>
              <w:rPr>
                <w:rFonts w:hint="eastAsia" w:ascii="宋体" w:hAnsi="宋体" w:cs="宋体"/>
                <w:color w:val="auto"/>
                <w:szCs w:val="21"/>
              </w:rPr>
              <w:t>团队人员情况</w:t>
            </w:r>
          </w:p>
        </w:tc>
        <w:tc>
          <w:tcPr>
            <w:tcW w:w="6846" w:type="dxa"/>
            <w:tcBorders>
              <w:bottom w:val="single" w:color="auto" w:sz="4" w:space="0"/>
            </w:tcBorders>
            <w:vAlign w:val="top"/>
          </w:tcPr>
          <w:p w14:paraId="30226DCE">
            <w:pPr>
              <w:spacing w:line="360" w:lineRule="auto"/>
              <w:rPr>
                <w:rFonts w:hint="eastAsia" w:ascii="宋体" w:hAnsi="宋体" w:cs="宋体"/>
                <w:color w:val="auto"/>
                <w:szCs w:val="21"/>
              </w:rPr>
            </w:pPr>
            <w:r>
              <w:rPr>
                <w:rFonts w:hint="eastAsia" w:ascii="宋体" w:hAnsi="宋体" w:cs="宋体"/>
                <w:color w:val="auto"/>
                <w:szCs w:val="21"/>
              </w:rPr>
              <w:t>投标人拟投入本项目的服务团队人员</w:t>
            </w:r>
            <w:r>
              <w:rPr>
                <w:rFonts w:hint="eastAsia" w:ascii="宋体" w:hAnsi="宋体" w:cs="宋体"/>
                <w:color w:val="auto"/>
                <w:szCs w:val="21"/>
                <w:lang w:val="en-US" w:eastAsia="zh-CN"/>
              </w:rPr>
              <w:t>情况</w:t>
            </w:r>
            <w:r>
              <w:rPr>
                <w:rFonts w:hint="eastAsia" w:ascii="宋体" w:hAnsi="宋体" w:cs="宋体"/>
                <w:color w:val="auto"/>
                <w:szCs w:val="21"/>
              </w:rPr>
              <w:t>：</w:t>
            </w:r>
          </w:p>
          <w:p w14:paraId="4CA67FA8">
            <w:pPr>
              <w:spacing w:line="360" w:lineRule="auto"/>
              <w:rPr>
                <w:rFonts w:hint="default" w:ascii="宋体" w:hAnsi="宋体" w:eastAsia="宋体" w:cs="宋体"/>
                <w:color w:val="auto"/>
                <w:szCs w:val="21"/>
                <w:lang w:val="en-US" w:eastAsia="zh-CN"/>
              </w:rPr>
            </w:pPr>
            <w:r>
              <w:rPr>
                <w:rFonts w:hint="eastAsia" w:ascii="宋体" w:hAnsi="宋体" w:cs="宋体"/>
                <w:color w:val="auto"/>
                <w:szCs w:val="21"/>
                <w:lang w:val="en-US" w:eastAsia="zh-CN"/>
              </w:rPr>
              <w:t>（1）每投入一位</w:t>
            </w:r>
            <w:r>
              <w:rPr>
                <w:rFonts w:hint="eastAsia" w:ascii="宋体" w:hAnsi="宋体" w:cs="宋体"/>
                <w:color w:val="auto"/>
                <w:szCs w:val="21"/>
              </w:rPr>
              <w:t>团队</w:t>
            </w:r>
            <w:r>
              <w:rPr>
                <w:rFonts w:hint="eastAsia" w:ascii="宋体" w:hAnsi="宋体" w:cs="宋体"/>
                <w:color w:val="auto"/>
                <w:szCs w:val="21"/>
                <w:lang w:val="en-US" w:eastAsia="zh-CN"/>
              </w:rPr>
              <w:t>人员</w:t>
            </w:r>
            <w:r>
              <w:rPr>
                <w:rFonts w:hint="eastAsia" w:ascii="宋体" w:hAnsi="宋体" w:cs="宋体"/>
                <w:color w:val="auto"/>
                <w:szCs w:val="21"/>
              </w:rPr>
              <w:t>得</w:t>
            </w:r>
            <w:r>
              <w:rPr>
                <w:rFonts w:hint="eastAsia" w:ascii="宋体" w:hAnsi="宋体" w:cs="宋体"/>
                <w:color w:val="auto"/>
                <w:szCs w:val="21"/>
                <w:lang w:val="en-US" w:eastAsia="zh-CN"/>
              </w:rPr>
              <w:t>2</w:t>
            </w:r>
            <w:r>
              <w:rPr>
                <w:rFonts w:hint="eastAsia" w:ascii="宋体" w:hAnsi="宋体" w:cs="宋体"/>
                <w:color w:val="auto"/>
                <w:szCs w:val="21"/>
              </w:rPr>
              <w:t>分</w:t>
            </w:r>
            <w:r>
              <w:rPr>
                <w:rFonts w:hint="eastAsia" w:ascii="宋体" w:hAnsi="宋体" w:cs="宋体"/>
                <w:color w:val="auto"/>
                <w:szCs w:val="21"/>
                <w:lang w:eastAsia="zh-CN"/>
              </w:rPr>
              <w:t>，</w:t>
            </w:r>
            <w:r>
              <w:rPr>
                <w:rFonts w:hint="eastAsia" w:ascii="宋体" w:hAnsi="宋体" w:cs="宋体"/>
                <w:color w:val="auto"/>
                <w:szCs w:val="21"/>
                <w:lang w:val="en-US" w:eastAsia="zh-CN"/>
              </w:rPr>
              <w:t>满分8分</w:t>
            </w:r>
            <w:r>
              <w:rPr>
                <w:rFonts w:hint="eastAsia" w:ascii="宋体" w:hAnsi="宋体" w:cs="宋体"/>
                <w:color w:val="auto"/>
                <w:szCs w:val="21"/>
              </w:rPr>
              <w:t>；不提供不得分</w:t>
            </w:r>
            <w:r>
              <w:rPr>
                <w:rFonts w:hint="eastAsia" w:ascii="宋体" w:hAnsi="宋体" w:cs="宋体"/>
                <w:color w:val="auto"/>
                <w:szCs w:val="21"/>
                <w:lang w:eastAsia="zh-CN"/>
              </w:rPr>
              <w:t>，</w:t>
            </w:r>
            <w:r>
              <w:rPr>
                <w:rFonts w:hint="eastAsia" w:ascii="宋体" w:hAnsi="宋体" w:cs="宋体"/>
                <w:color w:val="auto"/>
                <w:szCs w:val="21"/>
                <w:lang w:val="en-US" w:eastAsia="zh-CN"/>
              </w:rPr>
              <w:t>本项满分8分。</w:t>
            </w:r>
          </w:p>
          <w:p w14:paraId="29EFA64F">
            <w:pPr>
              <w:spacing w:line="360" w:lineRule="auto"/>
              <w:rPr>
                <w:rFonts w:hint="eastAsia" w:ascii="宋体" w:hAnsi="宋体" w:cs="宋体"/>
                <w:szCs w:val="21"/>
              </w:rPr>
            </w:pPr>
            <w:r>
              <w:rPr>
                <w:rFonts w:hint="eastAsia" w:ascii="宋体" w:hAnsi="宋体" w:cs="宋体"/>
                <w:color w:val="auto"/>
                <w:szCs w:val="21"/>
              </w:rPr>
              <w:t>注：</w:t>
            </w:r>
            <w:r>
              <w:rPr>
                <w:rFonts w:hint="eastAsia"/>
                <w:color w:val="auto"/>
                <w:lang w:val="en-US" w:eastAsia="zh-CN"/>
              </w:rPr>
              <w:t>①</w:t>
            </w:r>
            <w:r>
              <w:rPr>
                <w:rFonts w:hint="eastAsia" w:asciiTheme="minorEastAsia" w:hAnsiTheme="minorEastAsia" w:eastAsiaTheme="minorEastAsia" w:cstheme="minorEastAsia"/>
                <w:sz w:val="21"/>
                <w:szCs w:val="21"/>
              </w:rPr>
              <w:t>需提供</w:t>
            </w:r>
            <w:r>
              <w:rPr>
                <w:rFonts w:hint="eastAsia" w:ascii="宋体" w:hAnsi="宋体" w:cs="宋体"/>
                <w:color w:val="auto"/>
                <w:szCs w:val="21"/>
              </w:rPr>
              <w:t>202</w:t>
            </w:r>
            <w:r>
              <w:rPr>
                <w:rFonts w:hint="eastAsia" w:ascii="宋体" w:hAnsi="宋体" w:cs="宋体"/>
                <w:color w:val="auto"/>
                <w:szCs w:val="21"/>
                <w:lang w:val="en-US" w:eastAsia="zh-CN"/>
              </w:rPr>
              <w:t>6</w:t>
            </w:r>
            <w:r>
              <w:rPr>
                <w:rFonts w:hint="eastAsia" w:ascii="宋体" w:hAnsi="宋体" w:cs="宋体"/>
                <w:color w:val="auto"/>
                <w:szCs w:val="21"/>
              </w:rPr>
              <w:t>年</w:t>
            </w:r>
            <w:r>
              <w:rPr>
                <w:rFonts w:hint="eastAsia" w:ascii="宋体" w:hAnsi="宋体" w:cs="宋体"/>
                <w:color w:val="auto"/>
                <w:szCs w:val="21"/>
                <w:lang w:val="en-US" w:eastAsia="zh-CN"/>
              </w:rPr>
              <w:t>1</w:t>
            </w:r>
            <w:r>
              <w:rPr>
                <w:rFonts w:hint="eastAsia" w:ascii="宋体" w:hAnsi="宋体" w:cs="宋体"/>
                <w:color w:val="auto"/>
                <w:szCs w:val="21"/>
              </w:rPr>
              <w:t>月至今</w:t>
            </w:r>
            <w:r>
              <w:rPr>
                <w:rFonts w:hint="eastAsia" w:ascii="宋体" w:hAnsi="宋体" w:cs="宋体"/>
                <w:color w:val="auto"/>
                <w:szCs w:val="21"/>
                <w:lang w:val="en-US" w:eastAsia="zh-CN"/>
              </w:rPr>
              <w:t>任意</w:t>
            </w:r>
            <w:r>
              <w:rPr>
                <w:rFonts w:hint="eastAsia" w:ascii="宋体" w:hAnsi="宋体" w:cs="宋体"/>
                <w:color w:val="auto"/>
                <w:szCs w:val="21"/>
              </w:rPr>
              <w:t>1个月的</w:t>
            </w:r>
            <w:r>
              <w:rPr>
                <w:rFonts w:hint="eastAsia" w:ascii="宋体" w:hAnsi="宋体" w:cs="宋体"/>
                <w:color w:val="auto"/>
                <w:szCs w:val="21"/>
                <w:lang w:val="en-US" w:eastAsia="zh-CN"/>
              </w:rPr>
              <w:t>在投标人</w:t>
            </w:r>
            <w:r>
              <w:rPr>
                <w:rFonts w:hint="eastAsia" w:ascii="宋体" w:hAnsi="宋体" w:cs="宋体"/>
                <w:color w:val="auto"/>
                <w:szCs w:val="21"/>
              </w:rPr>
              <w:t>本单位缴纳社保的证明材料</w:t>
            </w:r>
            <w:r>
              <w:rPr>
                <w:rFonts w:hint="eastAsia" w:ascii="宋体" w:hAnsi="宋体" w:cs="宋体"/>
                <w:color w:val="auto"/>
                <w:szCs w:val="21"/>
                <w:lang w:val="en-US" w:eastAsia="zh-CN"/>
              </w:rPr>
              <w:t>或有效的劳动合同</w:t>
            </w:r>
            <w:r>
              <w:rPr>
                <w:rFonts w:hint="eastAsia"/>
                <w:color w:val="auto"/>
                <w:lang w:eastAsia="zh-CN"/>
              </w:rPr>
              <w:t>。</w:t>
            </w:r>
          </w:p>
        </w:tc>
        <w:tc>
          <w:tcPr>
            <w:tcW w:w="749" w:type="dxa"/>
            <w:vAlign w:val="center"/>
          </w:tcPr>
          <w:p w14:paraId="4907E387">
            <w:pPr>
              <w:spacing w:line="360" w:lineRule="auto"/>
              <w:jc w:val="center"/>
              <w:rPr>
                <w:rFonts w:hint="default" w:ascii="宋体" w:hAnsi="宋体" w:eastAsia="宋体" w:cs="宋体"/>
                <w:szCs w:val="21"/>
                <w:lang w:val="en-US" w:eastAsia="zh-CN"/>
              </w:rPr>
            </w:pPr>
            <w:r>
              <w:rPr>
                <w:rFonts w:hint="eastAsia" w:ascii="宋体" w:hAnsi="宋体" w:cs="宋体"/>
                <w:color w:val="auto"/>
                <w:szCs w:val="21"/>
                <w:lang w:val="en-US" w:eastAsia="zh-CN"/>
              </w:rPr>
              <w:t>8</w:t>
            </w:r>
          </w:p>
        </w:tc>
      </w:tr>
      <w:tr w14:paraId="3DFCA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8705" w:type="dxa"/>
            <w:gridSpan w:val="3"/>
            <w:vAlign w:val="center"/>
          </w:tcPr>
          <w:p w14:paraId="67418A85">
            <w:pPr>
              <w:spacing w:after="120" w:line="360" w:lineRule="auto"/>
              <w:jc w:val="center"/>
              <w:rPr>
                <w:rFonts w:ascii="宋体" w:hAnsi="宋体"/>
                <w:szCs w:val="21"/>
              </w:rPr>
            </w:pPr>
            <w:r>
              <w:rPr>
                <w:rFonts w:hint="eastAsia" w:ascii="宋体" w:hAnsi="宋体"/>
                <w:szCs w:val="21"/>
              </w:rPr>
              <w:t>合计</w:t>
            </w:r>
          </w:p>
        </w:tc>
        <w:tc>
          <w:tcPr>
            <w:tcW w:w="749" w:type="dxa"/>
            <w:vAlign w:val="center"/>
          </w:tcPr>
          <w:p w14:paraId="5971BF9B">
            <w:pPr>
              <w:widowControl/>
              <w:adjustRightInd w:val="0"/>
              <w:spacing w:after="120" w:line="360" w:lineRule="auto"/>
              <w:jc w:val="center"/>
              <w:rPr>
                <w:rFonts w:ascii="宋体" w:hAnsi="宋体"/>
                <w:szCs w:val="21"/>
              </w:rPr>
            </w:pPr>
            <w:r>
              <w:rPr>
                <w:rFonts w:hint="eastAsia" w:ascii="宋体" w:hAnsi="宋体"/>
                <w:szCs w:val="21"/>
                <w:lang w:val="en-US" w:eastAsia="zh-CN"/>
              </w:rPr>
              <w:t>20</w:t>
            </w:r>
            <w:r>
              <w:rPr>
                <w:rFonts w:hint="eastAsia" w:ascii="宋体" w:hAnsi="宋体"/>
                <w:szCs w:val="21"/>
              </w:rPr>
              <w:t>分</w:t>
            </w:r>
          </w:p>
        </w:tc>
      </w:tr>
    </w:tbl>
    <w:p w14:paraId="591BEA66">
      <w:pPr>
        <w:pStyle w:val="17"/>
        <w:rPr>
          <w:rFonts w:hint="eastAsia" w:hAnsi="宋体"/>
          <w:b/>
          <w:bCs/>
          <w:color w:val="auto"/>
          <w:highlight w:val="none"/>
        </w:rPr>
      </w:pPr>
      <w:r>
        <w:rPr>
          <w:rFonts w:hint="eastAsia" w:hAnsi="宋体"/>
          <w:b/>
          <w:bCs/>
          <w:color w:val="auto"/>
          <w:highlight w:val="none"/>
        </w:rPr>
        <w:t>注：1、评委对各投标文件进行评审，分数精确至小数点后2位。</w:t>
      </w:r>
    </w:p>
    <w:p w14:paraId="11954144">
      <w:pPr>
        <w:pStyle w:val="17"/>
        <w:rPr>
          <w:rFonts w:hint="eastAsia" w:hAnsi="宋体" w:cs="宋体"/>
          <w:b/>
          <w:bCs/>
          <w:color w:val="auto"/>
          <w:highlight w:val="none"/>
        </w:rPr>
      </w:pPr>
      <w:r>
        <w:rPr>
          <w:rFonts w:hint="eastAsia" w:hAnsi="宋体"/>
          <w:b/>
          <w:bCs/>
          <w:color w:val="auto"/>
          <w:highlight w:val="none"/>
        </w:rPr>
        <w:t>2、若投标人出现商务评分低于商务得分的60%，评标委员会将否决该投标人的所有投标文件，该投标人也不再进入价格详细评审环节</w:t>
      </w:r>
      <w:r>
        <w:rPr>
          <w:rFonts w:hint="eastAsia" w:hAnsi="宋体" w:cs="宋体"/>
          <w:b/>
          <w:bCs/>
          <w:color w:val="auto"/>
          <w:highlight w:val="none"/>
        </w:rPr>
        <w:t>。</w:t>
      </w:r>
    </w:p>
    <w:p w14:paraId="3B295C15">
      <w:pPr>
        <w:pStyle w:val="13"/>
        <w:rPr>
          <w:rFonts w:hint="eastAsia" w:ascii="宋体" w:hAnsi="宋体"/>
          <w:b/>
          <w:color w:val="auto"/>
          <w:highlight w:val="none"/>
        </w:rPr>
      </w:pPr>
      <w:r>
        <w:rPr>
          <w:rFonts w:hint="eastAsia" w:ascii="宋体" w:hAnsi="宋体" w:cs="宋体"/>
          <w:b/>
          <w:bCs/>
          <w:color w:val="auto"/>
          <w:highlight w:val="none"/>
        </w:rPr>
        <w:br w:type="page"/>
      </w:r>
      <w:r>
        <w:rPr>
          <w:rFonts w:hint="eastAsia" w:ascii="宋体" w:hAnsi="宋体"/>
          <w:b/>
          <w:color w:val="auto"/>
          <w:highlight w:val="none"/>
        </w:rPr>
        <w:t>附表4：符合性审查表（阶段二）</w:t>
      </w:r>
    </w:p>
    <w:p w14:paraId="4613BDE3">
      <w:pPr>
        <w:jc w:val="center"/>
        <w:rPr>
          <w:rFonts w:hint="eastAsia" w:ascii="宋体" w:hAnsi="宋体"/>
          <w:b/>
          <w:color w:val="auto"/>
          <w:sz w:val="28"/>
          <w:szCs w:val="28"/>
          <w:highlight w:val="none"/>
        </w:rPr>
      </w:pPr>
      <w:r>
        <w:rPr>
          <w:rFonts w:hint="eastAsia" w:ascii="宋体" w:hAnsi="宋体"/>
          <w:b/>
          <w:color w:val="auto"/>
          <w:sz w:val="28"/>
          <w:szCs w:val="28"/>
          <w:highlight w:val="none"/>
        </w:rPr>
        <w:t>符合性审查表（阶段二）</w:t>
      </w:r>
    </w:p>
    <w:tbl>
      <w:tblPr>
        <w:tblStyle w:val="28"/>
        <w:tblW w:w="0" w:type="auto"/>
        <w:tblInd w:w="0" w:type="dxa"/>
        <w:tblLayout w:type="fixed"/>
        <w:tblCellMar>
          <w:top w:w="0" w:type="dxa"/>
          <w:left w:w="0" w:type="dxa"/>
          <w:bottom w:w="0" w:type="dxa"/>
          <w:right w:w="0" w:type="dxa"/>
        </w:tblCellMar>
      </w:tblPr>
      <w:tblGrid>
        <w:gridCol w:w="561"/>
        <w:gridCol w:w="4225"/>
        <w:gridCol w:w="746"/>
        <w:gridCol w:w="744"/>
        <w:gridCol w:w="744"/>
        <w:gridCol w:w="744"/>
        <w:gridCol w:w="744"/>
        <w:gridCol w:w="764"/>
      </w:tblGrid>
      <w:tr w14:paraId="1C5F89CC">
        <w:tblPrEx>
          <w:tblCellMar>
            <w:top w:w="0" w:type="dxa"/>
            <w:left w:w="0" w:type="dxa"/>
            <w:bottom w:w="0" w:type="dxa"/>
            <w:right w:w="0" w:type="dxa"/>
          </w:tblCellMar>
        </w:tblPrEx>
        <w:trPr>
          <w:trHeight w:val="90" w:hRule="atLeast"/>
        </w:trPr>
        <w:tc>
          <w:tcPr>
            <w:tcW w:w="561" w:type="dxa"/>
            <w:vMerge w:val="restart"/>
            <w:tcBorders>
              <w:top w:val="single" w:color="auto" w:sz="4" w:space="0"/>
              <w:left w:val="single" w:color="auto" w:sz="4" w:space="0"/>
              <w:right w:val="single" w:color="auto" w:sz="4" w:space="0"/>
            </w:tcBorders>
            <w:tcMar>
              <w:top w:w="15" w:type="dxa"/>
              <w:left w:w="15" w:type="dxa"/>
              <w:bottom w:w="0" w:type="dxa"/>
              <w:right w:w="15" w:type="dxa"/>
            </w:tcMar>
            <w:vAlign w:val="center"/>
          </w:tcPr>
          <w:p w14:paraId="39EA73DF">
            <w:pPr>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4225" w:type="dxa"/>
            <w:vMerge w:val="restart"/>
            <w:tcBorders>
              <w:top w:val="single" w:color="auto" w:sz="4" w:space="0"/>
              <w:left w:val="nil"/>
              <w:right w:val="single" w:color="auto" w:sz="4" w:space="0"/>
            </w:tcBorders>
            <w:tcMar>
              <w:top w:w="15" w:type="dxa"/>
              <w:left w:w="15" w:type="dxa"/>
              <w:bottom w:w="0" w:type="dxa"/>
              <w:right w:w="15" w:type="dxa"/>
            </w:tcMar>
            <w:vAlign w:val="center"/>
          </w:tcPr>
          <w:p w14:paraId="69F6A284">
            <w:pPr>
              <w:jc w:val="center"/>
              <w:rPr>
                <w:rFonts w:hint="eastAsia" w:ascii="宋体" w:hAnsi="宋体" w:cs="宋体"/>
                <w:color w:val="auto"/>
                <w:szCs w:val="21"/>
                <w:highlight w:val="none"/>
              </w:rPr>
            </w:pPr>
            <w:r>
              <w:rPr>
                <w:rFonts w:hint="eastAsia" w:ascii="宋体" w:hAnsi="宋体" w:cs="宋体"/>
                <w:color w:val="auto"/>
                <w:szCs w:val="21"/>
                <w:highlight w:val="none"/>
              </w:rPr>
              <w:t>审查项目</w:t>
            </w:r>
          </w:p>
        </w:tc>
        <w:tc>
          <w:tcPr>
            <w:tcW w:w="4486" w:type="dxa"/>
            <w:gridSpan w:val="6"/>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A59E567">
            <w:pPr>
              <w:jc w:val="center"/>
              <w:rPr>
                <w:rFonts w:hint="eastAsia" w:ascii="宋体" w:hAnsi="宋体" w:cs="宋体"/>
                <w:color w:val="auto"/>
                <w:szCs w:val="21"/>
                <w:highlight w:val="none"/>
              </w:rPr>
            </w:pPr>
            <w:r>
              <w:rPr>
                <w:rFonts w:hint="eastAsia" w:ascii="宋体" w:hAnsi="宋体" w:cs="宋体"/>
                <w:color w:val="auto"/>
                <w:szCs w:val="21"/>
                <w:highlight w:val="none"/>
              </w:rPr>
              <w:t>投标人</w:t>
            </w:r>
          </w:p>
        </w:tc>
      </w:tr>
      <w:tr w14:paraId="00A8BF9F">
        <w:tblPrEx>
          <w:tblCellMar>
            <w:top w:w="0" w:type="dxa"/>
            <w:left w:w="0" w:type="dxa"/>
            <w:bottom w:w="0" w:type="dxa"/>
            <w:right w:w="0" w:type="dxa"/>
          </w:tblCellMar>
        </w:tblPrEx>
        <w:trPr>
          <w:trHeight w:val="211" w:hRule="atLeast"/>
        </w:trPr>
        <w:tc>
          <w:tcPr>
            <w:tcW w:w="561" w:type="dxa"/>
            <w:vMerge w:val="continue"/>
            <w:tcBorders>
              <w:left w:val="single" w:color="auto" w:sz="4" w:space="0"/>
              <w:bottom w:val="single" w:color="auto" w:sz="4" w:space="0"/>
              <w:right w:val="single" w:color="auto" w:sz="4" w:space="0"/>
            </w:tcBorders>
            <w:tcMar>
              <w:top w:w="15" w:type="dxa"/>
              <w:left w:w="15" w:type="dxa"/>
              <w:bottom w:w="0" w:type="dxa"/>
              <w:right w:w="15" w:type="dxa"/>
            </w:tcMar>
            <w:vAlign w:val="center"/>
          </w:tcPr>
          <w:p w14:paraId="2A7B28A0">
            <w:pPr>
              <w:jc w:val="center"/>
              <w:rPr>
                <w:rFonts w:hint="eastAsia" w:ascii="宋体" w:hAnsi="宋体" w:cs="宋体"/>
                <w:color w:val="auto"/>
                <w:szCs w:val="21"/>
                <w:highlight w:val="none"/>
              </w:rPr>
            </w:pPr>
          </w:p>
        </w:tc>
        <w:tc>
          <w:tcPr>
            <w:tcW w:w="4225" w:type="dxa"/>
            <w:vMerge w:val="continue"/>
            <w:tcBorders>
              <w:left w:val="nil"/>
              <w:bottom w:val="single" w:color="auto" w:sz="4" w:space="0"/>
              <w:right w:val="single" w:color="auto" w:sz="4" w:space="0"/>
            </w:tcBorders>
            <w:tcMar>
              <w:top w:w="15" w:type="dxa"/>
              <w:left w:w="15" w:type="dxa"/>
              <w:bottom w:w="0" w:type="dxa"/>
              <w:right w:w="15" w:type="dxa"/>
            </w:tcMar>
            <w:vAlign w:val="center"/>
          </w:tcPr>
          <w:p w14:paraId="02B1D1EC">
            <w:pPr>
              <w:jc w:val="center"/>
              <w:rPr>
                <w:rFonts w:hint="eastAsia" w:ascii="宋体" w:hAnsi="宋体" w:cs="宋体"/>
                <w:color w:val="auto"/>
                <w:szCs w:val="21"/>
                <w:highlight w:val="none"/>
              </w:rPr>
            </w:pPr>
          </w:p>
        </w:tc>
        <w:tc>
          <w:tcPr>
            <w:tcW w:w="74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1DC8F04">
            <w:pPr>
              <w:jc w:val="center"/>
              <w:rPr>
                <w:rFonts w:hint="eastAsia" w:ascii="宋体" w:hAnsi="宋体" w:cs="宋体"/>
                <w:color w:val="auto"/>
                <w:szCs w:val="21"/>
                <w:highlight w:val="none"/>
              </w:rPr>
            </w:pPr>
            <w:r>
              <w:rPr>
                <w:rFonts w:hint="eastAsia" w:ascii="宋体" w:hAnsi="宋体" w:cs="宋体"/>
                <w:color w:val="auto"/>
                <w:szCs w:val="21"/>
                <w:highlight w:val="none"/>
              </w:rPr>
              <w:t>A</w:t>
            </w:r>
          </w:p>
        </w:tc>
        <w:tc>
          <w:tcPr>
            <w:tcW w:w="74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36FF783">
            <w:pPr>
              <w:jc w:val="center"/>
              <w:rPr>
                <w:rFonts w:hint="eastAsia" w:ascii="宋体" w:hAnsi="宋体" w:cs="宋体"/>
                <w:color w:val="auto"/>
                <w:szCs w:val="21"/>
                <w:highlight w:val="none"/>
              </w:rPr>
            </w:pPr>
            <w:r>
              <w:rPr>
                <w:rFonts w:hint="eastAsia" w:ascii="宋体" w:hAnsi="宋体" w:cs="宋体"/>
                <w:color w:val="auto"/>
                <w:szCs w:val="21"/>
                <w:highlight w:val="none"/>
              </w:rPr>
              <w:t>B</w:t>
            </w:r>
          </w:p>
        </w:tc>
        <w:tc>
          <w:tcPr>
            <w:tcW w:w="74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2ED7DC1">
            <w:pPr>
              <w:jc w:val="center"/>
              <w:rPr>
                <w:rFonts w:hint="eastAsia" w:ascii="宋体" w:hAnsi="宋体" w:cs="宋体"/>
                <w:color w:val="auto"/>
                <w:szCs w:val="21"/>
                <w:highlight w:val="none"/>
              </w:rPr>
            </w:pPr>
            <w:r>
              <w:rPr>
                <w:rFonts w:hint="eastAsia" w:ascii="宋体" w:hAnsi="宋体" w:cs="宋体"/>
                <w:color w:val="auto"/>
                <w:szCs w:val="21"/>
                <w:highlight w:val="none"/>
              </w:rPr>
              <w:t>C</w:t>
            </w:r>
          </w:p>
        </w:tc>
        <w:tc>
          <w:tcPr>
            <w:tcW w:w="74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EE0D41D">
            <w:pPr>
              <w:jc w:val="center"/>
              <w:rPr>
                <w:rFonts w:hint="eastAsia" w:ascii="宋体" w:hAnsi="宋体" w:cs="宋体"/>
                <w:color w:val="auto"/>
                <w:szCs w:val="21"/>
                <w:highlight w:val="none"/>
              </w:rPr>
            </w:pPr>
            <w:r>
              <w:rPr>
                <w:rFonts w:hint="eastAsia" w:ascii="宋体" w:hAnsi="宋体" w:cs="宋体"/>
                <w:color w:val="auto"/>
                <w:szCs w:val="21"/>
                <w:highlight w:val="none"/>
              </w:rPr>
              <w:t>D</w:t>
            </w:r>
          </w:p>
        </w:tc>
        <w:tc>
          <w:tcPr>
            <w:tcW w:w="744" w:type="dxa"/>
            <w:tcBorders>
              <w:top w:val="single" w:color="auto" w:sz="4" w:space="0"/>
              <w:left w:val="nil"/>
              <w:bottom w:val="single" w:color="auto" w:sz="4" w:space="0"/>
              <w:right w:val="single" w:color="auto" w:sz="4" w:space="0"/>
            </w:tcBorders>
            <w:vAlign w:val="center"/>
          </w:tcPr>
          <w:p w14:paraId="491BC9E1">
            <w:pPr>
              <w:jc w:val="center"/>
              <w:rPr>
                <w:rFonts w:hint="eastAsia" w:ascii="宋体" w:hAnsi="宋体" w:cs="宋体"/>
                <w:color w:val="auto"/>
                <w:szCs w:val="21"/>
                <w:highlight w:val="none"/>
              </w:rPr>
            </w:pPr>
            <w:r>
              <w:rPr>
                <w:rFonts w:hint="eastAsia" w:ascii="宋体" w:hAnsi="宋体" w:cs="宋体"/>
                <w:color w:val="auto"/>
                <w:szCs w:val="21"/>
                <w:highlight w:val="none"/>
              </w:rPr>
              <w:t>E</w:t>
            </w:r>
          </w:p>
        </w:tc>
        <w:tc>
          <w:tcPr>
            <w:tcW w:w="764" w:type="dxa"/>
            <w:tcBorders>
              <w:top w:val="single" w:color="auto" w:sz="4" w:space="0"/>
              <w:left w:val="nil"/>
              <w:bottom w:val="single" w:color="auto" w:sz="4" w:space="0"/>
              <w:right w:val="single" w:color="auto" w:sz="4" w:space="0"/>
            </w:tcBorders>
            <w:vAlign w:val="center"/>
          </w:tcPr>
          <w:p w14:paraId="476B4128">
            <w:pPr>
              <w:jc w:val="center"/>
              <w:rPr>
                <w:rFonts w:hint="eastAsia" w:ascii="宋体" w:hAnsi="宋体" w:cs="宋体"/>
                <w:color w:val="auto"/>
                <w:szCs w:val="21"/>
                <w:highlight w:val="none"/>
              </w:rPr>
            </w:pPr>
            <w:r>
              <w:rPr>
                <w:rFonts w:hint="eastAsia" w:ascii="宋体" w:hAnsi="宋体" w:cs="宋体"/>
                <w:bCs/>
                <w:color w:val="auto"/>
                <w:kern w:val="0"/>
                <w:szCs w:val="21"/>
                <w:highlight w:val="none"/>
              </w:rPr>
              <w:t>...</w:t>
            </w:r>
          </w:p>
        </w:tc>
      </w:tr>
      <w:tr w14:paraId="0A7EE9A4">
        <w:tblPrEx>
          <w:tblCellMar>
            <w:top w:w="0" w:type="dxa"/>
            <w:left w:w="0" w:type="dxa"/>
            <w:bottom w:w="0" w:type="dxa"/>
            <w:right w:w="0" w:type="dxa"/>
          </w:tblCellMar>
        </w:tblPrEx>
        <w:trPr>
          <w:trHeight w:val="609" w:hRule="atLeast"/>
        </w:trPr>
        <w:tc>
          <w:tcPr>
            <w:tcW w:w="56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CD182CC">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42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D4325F8">
            <w:pPr>
              <w:rPr>
                <w:rFonts w:hint="eastAsia" w:ascii="宋体" w:hAnsi="宋体" w:cs="宋体"/>
                <w:color w:val="auto"/>
                <w:szCs w:val="21"/>
                <w:highlight w:val="none"/>
              </w:rPr>
            </w:pPr>
            <w:r>
              <w:rPr>
                <w:rFonts w:hint="eastAsia" w:ascii="宋体" w:hAnsi="宋体" w:cs="宋体"/>
                <w:color w:val="auto"/>
                <w:szCs w:val="21"/>
                <w:highlight w:val="none"/>
              </w:rPr>
              <w:t>投标人的商务评分未低于招标文件规定的商务得分比例</w:t>
            </w:r>
            <w:r>
              <w:rPr>
                <w:rFonts w:hint="eastAsia" w:ascii="宋体" w:hAnsi="宋体" w:cs="宋体"/>
                <w:color w:val="auto"/>
                <w:kern w:val="0"/>
                <w:szCs w:val="21"/>
                <w:highlight w:val="none"/>
                <w:lang w:bidi="ar"/>
              </w:rPr>
              <w:t>；</w:t>
            </w:r>
          </w:p>
        </w:tc>
        <w:tc>
          <w:tcPr>
            <w:tcW w:w="746" w:type="dxa"/>
            <w:tcBorders>
              <w:top w:val="nil"/>
              <w:left w:val="nil"/>
              <w:bottom w:val="single" w:color="auto" w:sz="4" w:space="0"/>
              <w:right w:val="single" w:color="auto" w:sz="4" w:space="0"/>
            </w:tcBorders>
            <w:tcMar>
              <w:top w:w="15" w:type="dxa"/>
              <w:left w:w="15" w:type="dxa"/>
              <w:bottom w:w="0" w:type="dxa"/>
              <w:right w:w="15" w:type="dxa"/>
            </w:tcMar>
            <w:vAlign w:val="center"/>
          </w:tcPr>
          <w:p w14:paraId="163A477B">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01A762FA">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083E6918">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374AE517">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vAlign w:val="center"/>
          </w:tcPr>
          <w:p w14:paraId="7ED1191A">
            <w:pPr>
              <w:jc w:val="center"/>
              <w:rPr>
                <w:rFonts w:hint="eastAsia" w:ascii="宋体" w:hAnsi="宋体" w:cs="宋体"/>
                <w:color w:val="auto"/>
                <w:szCs w:val="21"/>
                <w:highlight w:val="none"/>
              </w:rPr>
            </w:pPr>
          </w:p>
        </w:tc>
        <w:tc>
          <w:tcPr>
            <w:tcW w:w="764" w:type="dxa"/>
            <w:tcBorders>
              <w:top w:val="nil"/>
              <w:left w:val="nil"/>
              <w:bottom w:val="single" w:color="auto" w:sz="4" w:space="0"/>
              <w:right w:val="single" w:color="auto" w:sz="4" w:space="0"/>
            </w:tcBorders>
            <w:vAlign w:val="center"/>
          </w:tcPr>
          <w:p w14:paraId="2CB4837E">
            <w:pPr>
              <w:jc w:val="center"/>
              <w:rPr>
                <w:rFonts w:hint="eastAsia" w:ascii="宋体" w:hAnsi="宋体" w:cs="宋体"/>
                <w:color w:val="auto"/>
                <w:szCs w:val="21"/>
                <w:highlight w:val="none"/>
              </w:rPr>
            </w:pPr>
          </w:p>
        </w:tc>
      </w:tr>
      <w:tr w14:paraId="3B7EFA8B">
        <w:tblPrEx>
          <w:tblCellMar>
            <w:top w:w="0" w:type="dxa"/>
            <w:left w:w="0" w:type="dxa"/>
            <w:bottom w:w="0" w:type="dxa"/>
            <w:right w:w="0" w:type="dxa"/>
          </w:tblCellMar>
        </w:tblPrEx>
        <w:trPr>
          <w:trHeight w:val="609" w:hRule="atLeast"/>
        </w:trPr>
        <w:tc>
          <w:tcPr>
            <w:tcW w:w="56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DC7AA6D">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422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A3576AF">
            <w:pPr>
              <w:rPr>
                <w:rFonts w:hint="eastAsia" w:ascii="宋体" w:hAnsi="宋体" w:cs="宋体"/>
                <w:color w:val="auto"/>
                <w:szCs w:val="21"/>
                <w:highlight w:val="none"/>
              </w:rPr>
            </w:pPr>
            <w:r>
              <w:rPr>
                <w:rFonts w:hint="eastAsia" w:ascii="宋体" w:hAnsi="宋体" w:cs="宋体"/>
                <w:color w:val="auto"/>
                <w:szCs w:val="21"/>
                <w:highlight w:val="none"/>
              </w:rPr>
              <w:t>投标人的投标报价没有超过本项目的最高限价；</w:t>
            </w:r>
          </w:p>
        </w:tc>
        <w:tc>
          <w:tcPr>
            <w:tcW w:w="746" w:type="dxa"/>
            <w:tcBorders>
              <w:top w:val="nil"/>
              <w:left w:val="nil"/>
              <w:bottom w:val="single" w:color="auto" w:sz="4" w:space="0"/>
              <w:right w:val="single" w:color="auto" w:sz="4" w:space="0"/>
            </w:tcBorders>
            <w:tcMar>
              <w:top w:w="15" w:type="dxa"/>
              <w:left w:w="15" w:type="dxa"/>
              <w:bottom w:w="0" w:type="dxa"/>
              <w:right w:w="15" w:type="dxa"/>
            </w:tcMar>
            <w:vAlign w:val="center"/>
          </w:tcPr>
          <w:p w14:paraId="1B9AE987">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144D43B0">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77FA0E1C">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4BE34629">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vAlign w:val="center"/>
          </w:tcPr>
          <w:p w14:paraId="72917913">
            <w:pPr>
              <w:jc w:val="center"/>
              <w:rPr>
                <w:rFonts w:hint="eastAsia" w:ascii="宋体" w:hAnsi="宋体" w:cs="宋体"/>
                <w:color w:val="auto"/>
                <w:szCs w:val="21"/>
                <w:highlight w:val="none"/>
              </w:rPr>
            </w:pPr>
          </w:p>
        </w:tc>
        <w:tc>
          <w:tcPr>
            <w:tcW w:w="764" w:type="dxa"/>
            <w:tcBorders>
              <w:top w:val="nil"/>
              <w:left w:val="nil"/>
              <w:bottom w:val="single" w:color="auto" w:sz="4" w:space="0"/>
              <w:right w:val="single" w:color="auto" w:sz="4" w:space="0"/>
            </w:tcBorders>
            <w:vAlign w:val="center"/>
          </w:tcPr>
          <w:p w14:paraId="0BAD242F">
            <w:pPr>
              <w:jc w:val="center"/>
              <w:rPr>
                <w:rFonts w:hint="eastAsia" w:ascii="宋体" w:hAnsi="宋体" w:cs="宋体"/>
                <w:color w:val="auto"/>
                <w:szCs w:val="21"/>
                <w:highlight w:val="none"/>
              </w:rPr>
            </w:pPr>
          </w:p>
        </w:tc>
      </w:tr>
      <w:tr w14:paraId="3EB71A90">
        <w:tblPrEx>
          <w:tblCellMar>
            <w:top w:w="0" w:type="dxa"/>
            <w:left w:w="0" w:type="dxa"/>
            <w:bottom w:w="0" w:type="dxa"/>
            <w:right w:w="0" w:type="dxa"/>
          </w:tblCellMar>
        </w:tblPrEx>
        <w:trPr>
          <w:trHeight w:val="609" w:hRule="atLeast"/>
        </w:trPr>
        <w:tc>
          <w:tcPr>
            <w:tcW w:w="561"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619E88A4">
            <w:pPr>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4225" w:type="dxa"/>
            <w:tcBorders>
              <w:top w:val="nil"/>
              <w:left w:val="nil"/>
              <w:bottom w:val="single" w:color="auto" w:sz="4" w:space="0"/>
              <w:right w:val="single" w:color="auto" w:sz="4" w:space="0"/>
            </w:tcBorders>
            <w:tcMar>
              <w:top w:w="15" w:type="dxa"/>
              <w:left w:w="15" w:type="dxa"/>
              <w:bottom w:w="0" w:type="dxa"/>
              <w:right w:w="15" w:type="dxa"/>
            </w:tcMar>
            <w:vAlign w:val="center"/>
          </w:tcPr>
          <w:p w14:paraId="003AEC16">
            <w:pPr>
              <w:rPr>
                <w:rFonts w:hint="eastAsia" w:ascii="宋体" w:hAnsi="宋体" w:cs="宋体"/>
                <w:color w:val="auto"/>
                <w:szCs w:val="21"/>
                <w:highlight w:val="none"/>
              </w:rPr>
            </w:pPr>
            <w:r>
              <w:rPr>
                <w:rFonts w:hint="eastAsia" w:ascii="宋体" w:hAnsi="宋体" w:cs="宋体"/>
                <w:color w:val="auto"/>
                <w:szCs w:val="21"/>
                <w:highlight w:val="none"/>
              </w:rPr>
              <w:t>投标人不得递交两份或多份内容不同的投标文件，在一份投标文件中对同一招标</w:t>
            </w:r>
            <w:r>
              <w:rPr>
                <w:rFonts w:hint="eastAsia" w:ascii="宋体" w:hAnsi="宋体" w:cs="宋体"/>
                <w:color w:val="auto"/>
                <w:szCs w:val="21"/>
                <w:highlight w:val="none"/>
                <w:lang w:val="en-US" w:eastAsia="zh-CN"/>
              </w:rPr>
              <w:t>内容</w:t>
            </w:r>
            <w:r>
              <w:rPr>
                <w:rFonts w:hint="eastAsia" w:ascii="宋体" w:hAnsi="宋体" w:cs="宋体"/>
                <w:color w:val="auto"/>
                <w:szCs w:val="21"/>
                <w:highlight w:val="none"/>
              </w:rPr>
              <w:t>报有两个或多个报价时必须声明哪一个为最终报价；</w:t>
            </w:r>
          </w:p>
        </w:tc>
        <w:tc>
          <w:tcPr>
            <w:tcW w:w="746" w:type="dxa"/>
            <w:tcBorders>
              <w:top w:val="nil"/>
              <w:left w:val="nil"/>
              <w:bottom w:val="single" w:color="auto" w:sz="4" w:space="0"/>
              <w:right w:val="single" w:color="auto" w:sz="4" w:space="0"/>
            </w:tcBorders>
            <w:tcMar>
              <w:top w:w="15" w:type="dxa"/>
              <w:left w:w="15" w:type="dxa"/>
              <w:bottom w:w="0" w:type="dxa"/>
              <w:right w:w="15" w:type="dxa"/>
            </w:tcMar>
            <w:vAlign w:val="center"/>
          </w:tcPr>
          <w:p w14:paraId="427C4C95">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57A8A6FF">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46E3354A">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5F814D88">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vAlign w:val="center"/>
          </w:tcPr>
          <w:p w14:paraId="134392D5">
            <w:pPr>
              <w:jc w:val="center"/>
              <w:rPr>
                <w:rFonts w:hint="eastAsia" w:ascii="宋体" w:hAnsi="宋体" w:cs="宋体"/>
                <w:color w:val="auto"/>
                <w:szCs w:val="21"/>
                <w:highlight w:val="none"/>
              </w:rPr>
            </w:pPr>
          </w:p>
        </w:tc>
        <w:tc>
          <w:tcPr>
            <w:tcW w:w="764" w:type="dxa"/>
            <w:tcBorders>
              <w:top w:val="nil"/>
              <w:left w:val="nil"/>
              <w:bottom w:val="single" w:color="auto" w:sz="4" w:space="0"/>
              <w:right w:val="single" w:color="auto" w:sz="4" w:space="0"/>
            </w:tcBorders>
            <w:vAlign w:val="center"/>
          </w:tcPr>
          <w:p w14:paraId="75639A76">
            <w:pPr>
              <w:jc w:val="center"/>
              <w:rPr>
                <w:rFonts w:hint="eastAsia" w:ascii="宋体" w:hAnsi="宋体" w:cs="宋体"/>
                <w:color w:val="auto"/>
                <w:szCs w:val="21"/>
                <w:highlight w:val="none"/>
              </w:rPr>
            </w:pPr>
          </w:p>
        </w:tc>
      </w:tr>
      <w:tr w14:paraId="6643487D">
        <w:tblPrEx>
          <w:tblCellMar>
            <w:top w:w="0" w:type="dxa"/>
            <w:left w:w="0" w:type="dxa"/>
            <w:bottom w:w="0" w:type="dxa"/>
            <w:right w:w="0" w:type="dxa"/>
          </w:tblCellMar>
        </w:tblPrEx>
        <w:trPr>
          <w:trHeight w:val="609" w:hRule="atLeast"/>
        </w:trPr>
        <w:tc>
          <w:tcPr>
            <w:tcW w:w="561"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637B8E58">
            <w:pPr>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4225" w:type="dxa"/>
            <w:tcBorders>
              <w:top w:val="nil"/>
              <w:left w:val="nil"/>
              <w:bottom w:val="single" w:color="auto" w:sz="4" w:space="0"/>
              <w:right w:val="single" w:color="auto" w:sz="4" w:space="0"/>
            </w:tcBorders>
            <w:tcMar>
              <w:top w:w="15" w:type="dxa"/>
              <w:left w:w="15" w:type="dxa"/>
              <w:bottom w:w="0" w:type="dxa"/>
              <w:right w:w="15" w:type="dxa"/>
            </w:tcMar>
            <w:vAlign w:val="center"/>
          </w:tcPr>
          <w:p w14:paraId="2E814C7E">
            <w:pPr>
              <w:rPr>
                <w:rFonts w:hint="eastAsia" w:ascii="宋体" w:hAnsi="宋体" w:cs="宋体"/>
                <w:color w:val="auto"/>
                <w:szCs w:val="21"/>
                <w:highlight w:val="none"/>
              </w:rPr>
            </w:pPr>
            <w:r>
              <w:rPr>
                <w:rFonts w:hint="eastAsia" w:ascii="宋体" w:hAnsi="宋体" w:cs="宋体"/>
                <w:color w:val="auto"/>
                <w:kern w:val="0"/>
                <w:szCs w:val="21"/>
                <w:highlight w:val="none"/>
                <w:lang w:bidi="ar"/>
              </w:rPr>
              <w:t>无招标文件中规定的其他无效投标的内容。</w:t>
            </w:r>
          </w:p>
        </w:tc>
        <w:tc>
          <w:tcPr>
            <w:tcW w:w="746" w:type="dxa"/>
            <w:tcBorders>
              <w:top w:val="nil"/>
              <w:left w:val="nil"/>
              <w:bottom w:val="single" w:color="auto" w:sz="4" w:space="0"/>
              <w:right w:val="single" w:color="auto" w:sz="4" w:space="0"/>
            </w:tcBorders>
            <w:tcMar>
              <w:top w:w="15" w:type="dxa"/>
              <w:left w:w="15" w:type="dxa"/>
              <w:bottom w:w="0" w:type="dxa"/>
              <w:right w:w="15" w:type="dxa"/>
            </w:tcMar>
            <w:vAlign w:val="center"/>
          </w:tcPr>
          <w:p w14:paraId="1367009E">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1151C196">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6A880EB1">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tcMar>
              <w:top w:w="15" w:type="dxa"/>
              <w:left w:w="15" w:type="dxa"/>
              <w:bottom w:w="0" w:type="dxa"/>
              <w:right w:w="15" w:type="dxa"/>
            </w:tcMar>
            <w:vAlign w:val="center"/>
          </w:tcPr>
          <w:p w14:paraId="2D00C61C">
            <w:pPr>
              <w:jc w:val="center"/>
              <w:rPr>
                <w:rFonts w:hint="eastAsia" w:ascii="宋体" w:hAnsi="宋体" w:cs="宋体"/>
                <w:color w:val="auto"/>
                <w:szCs w:val="21"/>
                <w:highlight w:val="none"/>
              </w:rPr>
            </w:pPr>
          </w:p>
        </w:tc>
        <w:tc>
          <w:tcPr>
            <w:tcW w:w="744" w:type="dxa"/>
            <w:tcBorders>
              <w:top w:val="nil"/>
              <w:left w:val="nil"/>
              <w:bottom w:val="single" w:color="auto" w:sz="4" w:space="0"/>
              <w:right w:val="single" w:color="auto" w:sz="4" w:space="0"/>
            </w:tcBorders>
            <w:vAlign w:val="center"/>
          </w:tcPr>
          <w:p w14:paraId="15F3F262">
            <w:pPr>
              <w:jc w:val="center"/>
              <w:rPr>
                <w:rFonts w:hint="eastAsia" w:ascii="宋体" w:hAnsi="宋体" w:cs="宋体"/>
                <w:color w:val="auto"/>
                <w:szCs w:val="21"/>
                <w:highlight w:val="none"/>
              </w:rPr>
            </w:pPr>
          </w:p>
        </w:tc>
        <w:tc>
          <w:tcPr>
            <w:tcW w:w="764" w:type="dxa"/>
            <w:tcBorders>
              <w:top w:val="nil"/>
              <w:left w:val="nil"/>
              <w:bottom w:val="single" w:color="auto" w:sz="4" w:space="0"/>
              <w:right w:val="single" w:color="auto" w:sz="4" w:space="0"/>
            </w:tcBorders>
            <w:vAlign w:val="center"/>
          </w:tcPr>
          <w:p w14:paraId="1FCBF56E">
            <w:pPr>
              <w:jc w:val="center"/>
              <w:rPr>
                <w:rFonts w:hint="eastAsia" w:ascii="宋体" w:hAnsi="宋体" w:cs="宋体"/>
                <w:color w:val="auto"/>
                <w:szCs w:val="21"/>
                <w:highlight w:val="none"/>
              </w:rPr>
            </w:pPr>
          </w:p>
        </w:tc>
      </w:tr>
      <w:tr w14:paraId="6D09F83C">
        <w:tblPrEx>
          <w:tblCellMar>
            <w:top w:w="0" w:type="dxa"/>
            <w:left w:w="0" w:type="dxa"/>
            <w:bottom w:w="0" w:type="dxa"/>
            <w:right w:w="0" w:type="dxa"/>
          </w:tblCellMar>
        </w:tblPrEx>
        <w:trPr>
          <w:trHeight w:val="356" w:hRule="atLeast"/>
        </w:trPr>
        <w:tc>
          <w:tcPr>
            <w:tcW w:w="4786"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4AB37C0">
            <w:pPr>
              <w:jc w:val="center"/>
              <w:rPr>
                <w:rFonts w:hint="eastAsia" w:ascii="宋体" w:hAnsi="宋体" w:cs="宋体"/>
                <w:b/>
                <w:bCs/>
                <w:color w:val="auto"/>
                <w:szCs w:val="21"/>
                <w:highlight w:val="none"/>
              </w:rPr>
            </w:pPr>
            <w:r>
              <w:rPr>
                <w:rFonts w:hint="eastAsia" w:ascii="宋体" w:hAnsi="宋体" w:cs="宋体"/>
                <w:b/>
                <w:bCs/>
                <w:color w:val="auto"/>
                <w:szCs w:val="21"/>
                <w:highlight w:val="none"/>
              </w:rPr>
              <w:t>结      论</w:t>
            </w:r>
          </w:p>
        </w:tc>
        <w:tc>
          <w:tcPr>
            <w:tcW w:w="74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256FE4F5">
            <w:pPr>
              <w:jc w:val="center"/>
              <w:rPr>
                <w:rFonts w:hint="eastAsia" w:ascii="宋体" w:hAnsi="宋体" w:cs="宋体"/>
                <w:b/>
                <w:bCs/>
                <w:color w:val="auto"/>
                <w:szCs w:val="21"/>
                <w:highlight w:val="none"/>
              </w:rPr>
            </w:pPr>
          </w:p>
        </w:tc>
        <w:tc>
          <w:tcPr>
            <w:tcW w:w="74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416F18D7">
            <w:pPr>
              <w:jc w:val="center"/>
              <w:rPr>
                <w:rFonts w:hint="eastAsia" w:ascii="宋体" w:hAnsi="宋体" w:cs="宋体"/>
                <w:b/>
                <w:bCs/>
                <w:color w:val="auto"/>
                <w:szCs w:val="21"/>
                <w:highlight w:val="none"/>
              </w:rPr>
            </w:pPr>
          </w:p>
        </w:tc>
        <w:tc>
          <w:tcPr>
            <w:tcW w:w="74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8ED46DC">
            <w:pPr>
              <w:jc w:val="center"/>
              <w:rPr>
                <w:rFonts w:hint="eastAsia" w:ascii="宋体" w:hAnsi="宋体" w:cs="宋体"/>
                <w:color w:val="auto"/>
                <w:szCs w:val="21"/>
                <w:highlight w:val="none"/>
              </w:rPr>
            </w:pPr>
          </w:p>
        </w:tc>
        <w:tc>
          <w:tcPr>
            <w:tcW w:w="74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69B0298">
            <w:pPr>
              <w:jc w:val="center"/>
              <w:rPr>
                <w:rFonts w:hint="eastAsia" w:ascii="宋体" w:hAnsi="宋体" w:cs="宋体"/>
                <w:b/>
                <w:bCs/>
                <w:color w:val="auto"/>
                <w:szCs w:val="21"/>
                <w:highlight w:val="none"/>
              </w:rPr>
            </w:pPr>
          </w:p>
        </w:tc>
        <w:tc>
          <w:tcPr>
            <w:tcW w:w="744" w:type="dxa"/>
            <w:tcBorders>
              <w:top w:val="single" w:color="auto" w:sz="4" w:space="0"/>
              <w:left w:val="nil"/>
              <w:bottom w:val="single" w:color="auto" w:sz="4" w:space="0"/>
              <w:right w:val="single" w:color="auto" w:sz="4" w:space="0"/>
            </w:tcBorders>
            <w:vAlign w:val="center"/>
          </w:tcPr>
          <w:p w14:paraId="37CE47EA">
            <w:pPr>
              <w:jc w:val="center"/>
              <w:rPr>
                <w:rFonts w:hint="eastAsia" w:ascii="宋体" w:hAnsi="宋体" w:cs="宋体"/>
                <w:b/>
                <w:bCs/>
                <w:color w:val="auto"/>
                <w:szCs w:val="21"/>
                <w:highlight w:val="none"/>
              </w:rPr>
            </w:pPr>
          </w:p>
        </w:tc>
        <w:tc>
          <w:tcPr>
            <w:tcW w:w="764" w:type="dxa"/>
            <w:tcBorders>
              <w:top w:val="single" w:color="auto" w:sz="4" w:space="0"/>
              <w:left w:val="nil"/>
              <w:bottom w:val="single" w:color="auto" w:sz="4" w:space="0"/>
              <w:right w:val="single" w:color="auto" w:sz="4" w:space="0"/>
            </w:tcBorders>
            <w:vAlign w:val="center"/>
          </w:tcPr>
          <w:p w14:paraId="2C0DE205">
            <w:pPr>
              <w:jc w:val="center"/>
              <w:rPr>
                <w:rFonts w:hint="eastAsia" w:ascii="宋体" w:hAnsi="宋体" w:cs="宋体"/>
                <w:b/>
                <w:bCs/>
                <w:color w:val="auto"/>
                <w:szCs w:val="21"/>
                <w:highlight w:val="none"/>
              </w:rPr>
            </w:pPr>
          </w:p>
        </w:tc>
      </w:tr>
    </w:tbl>
    <w:p w14:paraId="6DB14A3D">
      <w:pPr>
        <w:spacing w:line="360" w:lineRule="auto"/>
        <w:rPr>
          <w:rFonts w:hint="eastAsia" w:ascii="宋体" w:hAnsi="宋体"/>
          <w:color w:val="auto"/>
          <w:highlight w:val="none"/>
        </w:rPr>
      </w:pPr>
    </w:p>
    <w:p w14:paraId="2BB777DF">
      <w:pPr>
        <w:spacing w:line="360" w:lineRule="auto"/>
        <w:rPr>
          <w:rFonts w:hint="eastAsia" w:ascii="宋体" w:hAnsi="宋体"/>
          <w:b/>
          <w:bCs/>
          <w:color w:val="auto"/>
          <w:highlight w:val="none"/>
        </w:rPr>
      </w:pPr>
      <w:r>
        <w:rPr>
          <w:rFonts w:hint="eastAsia" w:ascii="宋体" w:hAnsi="宋体"/>
          <w:b/>
          <w:bCs/>
          <w:color w:val="auto"/>
          <w:highlight w:val="none"/>
        </w:rPr>
        <w:t>备注：</w:t>
      </w:r>
      <w:r>
        <w:rPr>
          <w:rFonts w:ascii="宋体" w:hAnsi="宋体"/>
          <w:b/>
          <w:bCs/>
          <w:color w:val="auto"/>
          <w:highlight w:val="none"/>
        </w:rPr>
        <w:t>1</w:t>
      </w:r>
      <w:r>
        <w:rPr>
          <w:rFonts w:hint="eastAsia" w:ascii="宋体" w:hAnsi="宋体"/>
          <w:b/>
          <w:bCs/>
          <w:color w:val="auto"/>
          <w:highlight w:val="none"/>
        </w:rPr>
        <w:t>、每一项目符合的打“○”，不符合的打“×”；出现一个“×”的结论为不通过。</w:t>
      </w:r>
    </w:p>
    <w:p w14:paraId="222C2030">
      <w:pPr>
        <w:spacing w:line="360" w:lineRule="auto"/>
        <w:rPr>
          <w:rFonts w:hint="eastAsia"/>
          <w:color w:val="auto"/>
          <w:highlight w:val="none"/>
        </w:rPr>
      </w:pPr>
      <w:r>
        <w:rPr>
          <w:rFonts w:ascii="宋体" w:hAnsi="宋体"/>
          <w:b/>
          <w:bCs/>
          <w:color w:val="auto"/>
          <w:highlight w:val="none"/>
        </w:rPr>
        <w:t>2</w:t>
      </w:r>
      <w:r>
        <w:rPr>
          <w:rFonts w:hint="eastAsia" w:ascii="宋体" w:hAnsi="宋体"/>
          <w:b/>
          <w:bCs/>
          <w:color w:val="auto"/>
          <w:highlight w:val="none"/>
        </w:rPr>
        <w:t>、表中全部条件满足的结论为通过</w:t>
      </w:r>
      <w:r>
        <w:rPr>
          <w:rFonts w:ascii="宋体" w:hAnsi="宋体"/>
          <w:b/>
          <w:bCs/>
          <w:color w:val="auto"/>
          <w:highlight w:val="none"/>
        </w:rPr>
        <w:t xml:space="preserve">， </w:t>
      </w:r>
      <w:r>
        <w:rPr>
          <w:rFonts w:hint="eastAsia" w:ascii="宋体" w:hAnsi="宋体"/>
          <w:b/>
          <w:bCs/>
          <w:color w:val="auto"/>
          <w:highlight w:val="none"/>
        </w:rPr>
        <w:t>同意进入下一阶段评议</w:t>
      </w:r>
    </w:p>
    <w:p w14:paraId="0EF685EF"/>
    <w:sectPr>
      <w:pgSz w:w="11907" w:h="16840"/>
      <w:pgMar w:top="1418" w:right="1304" w:bottom="1361"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方正兰亭刊黑_GBK">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95B9C">
    <w:pPr>
      <w:pStyle w:val="19"/>
      <w:jc w:val="center"/>
    </w:pPr>
  </w:p>
  <w:p w14:paraId="28B08159">
    <w:pPr>
      <w:pStyle w:val="19"/>
      <w:tabs>
        <w:tab w:val="clear" w:pos="4153"/>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2261E">
    <w:pPr>
      <w:pStyle w:val="19"/>
      <w:jc w:val="center"/>
    </w:pPr>
  </w:p>
  <w:p w14:paraId="2D220F53">
    <w:pPr>
      <w:pStyle w:val="19"/>
      <w:tabs>
        <w:tab w:val="clear" w:pos="4153"/>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5C60F">
    <w:pPr>
      <w:pStyle w:val="19"/>
      <w:jc w:val="center"/>
    </w:pPr>
  </w:p>
  <w:p w14:paraId="7BC7454B">
    <w:pPr>
      <w:pStyle w:val="1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81363">
    <w:pPr>
      <w:pStyle w:val="19"/>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0287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028700" cy="1828800"/>
                      </a:xfrm>
                      <a:prstGeom prst="rect">
                        <a:avLst/>
                      </a:prstGeom>
                      <a:noFill/>
                      <a:ln w="15875">
                        <a:noFill/>
                      </a:ln>
                    </wps:spPr>
                    <wps:txbx>
                      <w:txbxContent>
                        <w:p w14:paraId="3062A601">
                          <w:pPr>
                            <w:pStyle w:val="19"/>
                            <w:jc w:val="center"/>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r>
                            <w:rPr>
                              <w:rFonts w:hint="eastAsia"/>
                            </w:rPr>
                            <w:t xml:space="preserve"> 页</w:t>
                          </w:r>
                        </w:p>
                      </w:txbxContent>
                    </wps:txbx>
                    <wps:bodyPr lIns="0" tIns="0" rIns="0" bIns="0" upright="0">
                      <a:spAutoFit/>
                    </wps:bodyPr>
                  </wps:wsp>
                </a:graphicData>
              </a:graphic>
            </wp:anchor>
          </w:drawing>
        </mc:Choice>
        <mc:Fallback>
          <w:pict>
            <v:shape id="_x0000_s1026" o:spid="_x0000_s1026" o:spt="202" type="#_x0000_t202" style="position:absolute;left:0pt;margin-top:0pt;height:144pt;width:81pt;mso-position-horizontal:center;mso-position-horizontal-relative:margin;z-index:251661312;mso-width-relative:page;mso-height-relative:page;" filled="f" stroked="f" coordsize="21600,21600" o:gfxdata="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NLxYh1AAAAAUBAAAPAAAAAAAAAAEAIAAAACIAAABkcnMv&#10;ZG93bnJldi54bWxQSwECFAAUAAAACACHTuJAiV4e9c4BAACXAwAADgAAAAAAAAABACAAAAAjAQAA&#10;ZHJzL2Uyb0RvYy54bWxQSwUGAAAAAAYABgBZAQAAYwUAAAAA&#10;">
              <v:fill on="f" focussize="0,0"/>
              <v:stroke on="f" weight="1.25pt"/>
              <v:imagedata o:title=""/>
              <o:lock v:ext="edit" aspectratio="f"/>
              <v:textbox inset="0mm,0mm,0mm,0mm" style="mso-fit-shape-to-text:t;">
                <w:txbxContent>
                  <w:p w14:paraId="3062A601">
                    <w:pPr>
                      <w:pStyle w:val="19"/>
                      <w:jc w:val="center"/>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r>
                      <w:rPr>
                        <w:rFonts w:hint="eastAsia"/>
                      </w:rPr>
                      <w:t xml:space="preserve"> 页</w:t>
                    </w:r>
                  </w:p>
                </w:txbxContent>
              </v:textbox>
            </v:shape>
          </w:pict>
        </mc:Fallback>
      </mc:AlternateContent>
    </w:r>
  </w:p>
  <w:p w14:paraId="74C46CB8">
    <w:pPr>
      <w:pStyle w:val="1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17F7D">
    <w:pPr>
      <w:pStyle w:val="19"/>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046BF77">
                          <w:pPr>
                            <w:pStyle w:val="19"/>
                            <w:jc w:val="center"/>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r>
                            <w:rPr>
                              <w:rFonts w:hint="eastAsia"/>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3046BF77">
                    <w:pPr>
                      <w:pStyle w:val="19"/>
                      <w:jc w:val="center"/>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r>
                      <w:rPr>
                        <w:rFonts w:hint="eastAsia"/>
                      </w:rPr>
                      <w:t xml:space="preserve"> 页</w:t>
                    </w:r>
                  </w:p>
                </w:txbxContent>
              </v:textbox>
            </v:shape>
          </w:pict>
        </mc:Fallback>
      </mc:AlternateContent>
    </w:r>
  </w:p>
  <w:p w14:paraId="668D68B8">
    <w:pPr>
      <w:pStyle w:val="1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282B9">
    <w:pPr>
      <w:pStyle w:val="19"/>
      <w:jc w:val="center"/>
    </w:pPr>
    <w:r>
      <w:fldChar w:fldCharType="begin"/>
    </w:r>
    <w:r>
      <w:rPr>
        <w:rStyle w:val="32"/>
      </w:rPr>
      <w:instrText xml:space="preserve"> PAGE </w:instrText>
    </w:r>
    <w:r>
      <w:fldChar w:fldCharType="separate"/>
    </w:r>
    <w:r>
      <w:rPr>
        <w:rStyle w:val="32"/>
      </w:rPr>
      <w:t>2</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746E0">
    <w:pPr>
      <w:pStyle w:val="19"/>
      <w:jc w:val="center"/>
    </w:pPr>
    <w:r>
      <w:fldChar w:fldCharType="begin"/>
    </w:r>
    <w:r>
      <w:rPr>
        <w:rStyle w:val="32"/>
      </w:rPr>
      <w:instrText xml:space="preserve"> PAGE </w:instrText>
    </w:r>
    <w:r>
      <w:fldChar w:fldCharType="separate"/>
    </w:r>
    <w:r>
      <w:rPr>
        <w:rStyle w:val="32"/>
      </w:rPr>
      <w:t>2</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015E0">
    <w:pPr>
      <w:pStyle w:val="19"/>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836D9E6">
                          <w:pPr>
                            <w:pStyle w:val="19"/>
                            <w:jc w:val="center"/>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80</w:t>
                          </w:r>
                          <w:r>
                            <w:rPr>
                              <w:rFonts w:hint="eastAsia"/>
                            </w:rPr>
                            <w:fldChar w:fldCharType="end"/>
                          </w:r>
                          <w:r>
                            <w:rPr>
                              <w:rFonts w:hint="eastAsia"/>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4lRnTRAQAAo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otx8EHt+7xOqRXwt4eI7eQuU4UJdi6Ms8s85z1Ly/Gvn7Me/63N&#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eJUZ00QEAAKMDAAAOAAAAAAAAAAEAIAAAACIB&#10;AABkcnMvZTJvRG9jLnhtbFBLBQYAAAAABgAGAFkBAABlBQAAAAA=&#10;">
              <v:fill on="f" focussize="0,0"/>
              <v:stroke on="f" weight="1.25pt"/>
              <v:imagedata o:title=""/>
              <o:lock v:ext="edit" aspectratio="f"/>
              <v:textbox inset="0mm,0mm,0mm,0mm" style="mso-fit-shape-to-text:t;">
                <w:txbxContent>
                  <w:p w14:paraId="2836D9E6">
                    <w:pPr>
                      <w:pStyle w:val="19"/>
                      <w:jc w:val="center"/>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80</w:t>
                    </w:r>
                    <w:r>
                      <w:rPr>
                        <w:rFonts w:hint="eastAsia"/>
                      </w:rPr>
                      <w:fldChar w:fldCharType="end"/>
                    </w:r>
                    <w:r>
                      <w:rPr>
                        <w:rFonts w:hint="eastAsia"/>
                      </w:rPr>
                      <w:t xml:space="preserve"> 页</w:t>
                    </w:r>
                  </w:p>
                </w:txbxContent>
              </v:textbox>
            </v:shape>
          </w:pict>
        </mc:Fallback>
      </mc:AlternateContent>
    </w:r>
  </w:p>
  <w:p w14:paraId="5E63B409">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9E374">
    <w:pPr>
      <w:pStyle w:val="20"/>
      <w:tabs>
        <w:tab w:val="left" w:pos="910"/>
        <w:tab w:val="left" w:pos="1974"/>
        <w:tab w:val="left" w:pos="2702"/>
        <w:tab w:val="left" w:pos="2880"/>
        <w:tab w:val="left" w:pos="3206"/>
        <w:tab w:val="left" w:pos="3600"/>
        <w:tab w:val="left" w:pos="4088"/>
        <w:tab w:val="left" w:pos="4320"/>
        <w:tab w:val="left" w:pos="8820"/>
        <w:tab w:val="left" w:pos="9180"/>
        <w:tab w:val="clear" w:pos="4153"/>
      </w:tabs>
      <w:ind w:right="-420" w:rightChars="-200"/>
      <w:jc w:val="left"/>
      <w:rPr>
        <w:rFonts w:hint="eastAsia"/>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25696">
    <w:pPr>
      <w:pStyle w:val="20"/>
      <w:tabs>
        <w:tab w:val="left" w:pos="910"/>
        <w:tab w:val="left" w:pos="1974"/>
        <w:tab w:val="left" w:pos="2702"/>
        <w:tab w:val="left" w:pos="2880"/>
        <w:tab w:val="left" w:pos="3206"/>
        <w:tab w:val="left" w:pos="3600"/>
        <w:tab w:val="left" w:pos="4088"/>
        <w:tab w:val="left" w:pos="4320"/>
        <w:tab w:val="left" w:pos="8820"/>
        <w:tab w:val="left" w:pos="9180"/>
        <w:tab w:val="clear" w:pos="4153"/>
      </w:tabs>
      <w:ind w:right="-420" w:rightChars="-20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3C928">
    <w:pPr>
      <w:pStyle w:val="20"/>
      <w:tabs>
        <w:tab w:val="left" w:pos="910"/>
        <w:tab w:val="left" w:pos="1974"/>
        <w:tab w:val="left" w:pos="2702"/>
        <w:tab w:val="left" w:pos="2880"/>
        <w:tab w:val="left" w:pos="3206"/>
        <w:tab w:val="left" w:pos="3600"/>
        <w:tab w:val="left" w:pos="4088"/>
        <w:tab w:val="left" w:pos="4320"/>
        <w:tab w:val="left" w:pos="8820"/>
        <w:tab w:val="left" w:pos="9180"/>
        <w:tab w:val="clear" w:pos="4153"/>
      </w:tabs>
      <w:ind w:right="-420" w:rightChars="-200"/>
      <w:jc w:val="lef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34C4F3"/>
    <w:multiLevelType w:val="singleLevel"/>
    <w:tmpl w:val="D634C4F3"/>
    <w:lvl w:ilvl="0" w:tentative="0">
      <w:start w:val="1"/>
      <w:numFmt w:val="decimal"/>
      <w:lvlText w:val="%1."/>
      <w:lvlJc w:val="left"/>
      <w:pPr>
        <w:ind w:left="425" w:hanging="425"/>
      </w:pPr>
      <w:rPr>
        <w:rFonts w:hint="default"/>
      </w:rPr>
    </w:lvl>
  </w:abstractNum>
  <w:abstractNum w:abstractNumId="1">
    <w:nsid w:val="DDB4FE13"/>
    <w:multiLevelType w:val="multilevel"/>
    <w:tmpl w:val="DDB4FE13"/>
    <w:lvl w:ilvl="0" w:tentative="0">
      <w:start w:val="3"/>
      <w:numFmt w:val="chineseCounting"/>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E95AFCF3"/>
    <w:multiLevelType w:val="singleLevel"/>
    <w:tmpl w:val="E95AFCF3"/>
    <w:lvl w:ilvl="0" w:tentative="0">
      <w:start w:val="3"/>
      <w:numFmt w:val="chineseCounting"/>
      <w:suff w:val="space"/>
      <w:lvlText w:val="第%1章"/>
      <w:lvlJc w:val="left"/>
      <w:rPr>
        <w:rFonts w:hint="eastAsia"/>
      </w:rPr>
    </w:lvl>
  </w:abstractNum>
  <w:abstractNum w:abstractNumId="3">
    <w:nsid w:val="00000005"/>
    <w:multiLevelType w:val="multilevel"/>
    <w:tmpl w:val="00000005"/>
    <w:lvl w:ilvl="0" w:tentative="0">
      <w:start w:val="1"/>
      <w:numFmt w:val="decimal"/>
      <w:lvlText w:val="%1."/>
      <w:lvlJc w:val="left"/>
      <w:pPr>
        <w:tabs>
          <w:tab w:val="left" w:pos="851"/>
        </w:tabs>
        <w:ind w:left="851" w:hanging="851"/>
      </w:pPr>
      <w:rPr>
        <w:rFonts w:hint="default" w:ascii="宋体" w:hAnsi="宋体" w:eastAsia="宋体" w:cs="宋体"/>
        <w:b w:val="0"/>
        <w:bCs/>
        <w:i w:val="0"/>
        <w:sz w:val="21"/>
        <w:szCs w:val="21"/>
      </w:rPr>
    </w:lvl>
    <w:lvl w:ilvl="1" w:tentative="0">
      <w:start w:val="1"/>
      <w:numFmt w:val="decimal"/>
      <w:lvlText w:val="%1.%2"/>
      <w:lvlJc w:val="left"/>
      <w:pPr>
        <w:tabs>
          <w:tab w:val="left" w:pos="851"/>
        </w:tabs>
        <w:ind w:left="851" w:hanging="851"/>
      </w:pPr>
      <w:rPr>
        <w:rFonts w:hint="eastAsia" w:eastAsia="宋体"/>
        <w:b w:val="0"/>
        <w:i w:val="0"/>
        <w:color w:val="auto"/>
        <w:sz w:val="21"/>
        <w:szCs w:val="21"/>
      </w:rPr>
    </w:lvl>
    <w:lvl w:ilvl="2" w:tentative="0">
      <w:start w:val="1"/>
      <w:numFmt w:val="decimal"/>
      <w:lvlText w:val="（%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4">
    <w:nsid w:val="0000000A"/>
    <w:multiLevelType w:val="multilevel"/>
    <w:tmpl w:val="0000000A"/>
    <w:lvl w:ilvl="0" w:tentative="0">
      <w:start w:val="1"/>
      <w:numFmt w:val="japaneseCounting"/>
      <w:pStyle w:val="4"/>
      <w:lvlText w:val="%1、"/>
      <w:lvlJc w:val="left"/>
      <w:pPr>
        <w:tabs>
          <w:tab w:val="left" w:pos="842"/>
        </w:tabs>
        <w:ind w:left="1412" w:hanging="420"/>
      </w:pPr>
      <w:rPr>
        <w:rFonts w:hint="default"/>
      </w:rPr>
    </w:lvl>
    <w:lvl w:ilvl="1" w:tentative="0">
      <w:start w:val="1"/>
      <w:numFmt w:val="decimal"/>
      <w:lvlText w:val="（%2）"/>
      <w:lvlJc w:val="left"/>
      <w:pPr>
        <w:tabs>
          <w:tab w:val="left" w:pos="1787"/>
        </w:tabs>
        <w:ind w:left="1787" w:hanging="945"/>
      </w:pPr>
      <w:rPr>
        <w:rFonts w:hint="eastAsia" w:cs="Times New Roman"/>
      </w:rPr>
    </w:lvl>
    <w:lvl w:ilvl="2" w:tentative="0">
      <w:start w:val="1"/>
      <w:numFmt w:val="decimal"/>
      <w:lvlText w:val="%3、"/>
      <w:lvlJc w:val="left"/>
      <w:pPr>
        <w:tabs>
          <w:tab w:val="left" w:pos="1622"/>
        </w:tabs>
        <w:ind w:left="1622" w:hanging="360"/>
      </w:pPr>
      <w:rPr>
        <w:rFonts w:hint="eastAsia"/>
      </w:rPr>
    </w:lvl>
    <w:lvl w:ilvl="3" w:tentative="0">
      <w:start w:val="1"/>
      <w:numFmt w:val="decimal"/>
      <w:lvlText w:val="%4."/>
      <w:lvlJc w:val="left"/>
      <w:pPr>
        <w:tabs>
          <w:tab w:val="left" w:pos="2102"/>
        </w:tabs>
        <w:ind w:left="2102" w:hanging="420"/>
      </w:pPr>
    </w:lvl>
    <w:lvl w:ilvl="4" w:tentative="0">
      <w:start w:val="1"/>
      <w:numFmt w:val="lowerLetter"/>
      <w:lvlText w:val="%5)"/>
      <w:lvlJc w:val="left"/>
      <w:pPr>
        <w:tabs>
          <w:tab w:val="left" w:pos="2522"/>
        </w:tabs>
        <w:ind w:left="2522" w:hanging="420"/>
      </w:pPr>
    </w:lvl>
    <w:lvl w:ilvl="5" w:tentative="0">
      <w:start w:val="1"/>
      <w:numFmt w:val="lowerRoman"/>
      <w:lvlText w:val="%6."/>
      <w:lvlJc w:val="right"/>
      <w:pPr>
        <w:tabs>
          <w:tab w:val="left" w:pos="2942"/>
        </w:tabs>
        <w:ind w:left="2942" w:hanging="420"/>
      </w:pPr>
    </w:lvl>
    <w:lvl w:ilvl="6" w:tentative="0">
      <w:start w:val="1"/>
      <w:numFmt w:val="decimal"/>
      <w:lvlText w:val="%7."/>
      <w:lvlJc w:val="left"/>
      <w:pPr>
        <w:tabs>
          <w:tab w:val="left" w:pos="3362"/>
        </w:tabs>
        <w:ind w:left="3362" w:hanging="420"/>
      </w:pPr>
    </w:lvl>
    <w:lvl w:ilvl="7" w:tentative="0">
      <w:start w:val="1"/>
      <w:numFmt w:val="lowerLetter"/>
      <w:lvlText w:val="%8)"/>
      <w:lvlJc w:val="left"/>
      <w:pPr>
        <w:tabs>
          <w:tab w:val="left" w:pos="3782"/>
        </w:tabs>
        <w:ind w:left="3782" w:hanging="420"/>
      </w:pPr>
    </w:lvl>
    <w:lvl w:ilvl="8" w:tentative="0">
      <w:start w:val="1"/>
      <w:numFmt w:val="lowerRoman"/>
      <w:lvlText w:val="%9."/>
      <w:lvlJc w:val="right"/>
      <w:pPr>
        <w:tabs>
          <w:tab w:val="left" w:pos="4202"/>
        </w:tabs>
        <w:ind w:left="4202" w:hanging="420"/>
      </w:pPr>
    </w:lvl>
  </w:abstractNum>
  <w:abstractNum w:abstractNumId="5">
    <w:nsid w:val="0000000C"/>
    <w:multiLevelType w:val="multilevel"/>
    <w:tmpl w:val="0000000C"/>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6">
    <w:nsid w:val="0000000F"/>
    <w:multiLevelType w:val="multilevel"/>
    <w:tmpl w:val="0000000F"/>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FD20AFE"/>
    <w:multiLevelType w:val="singleLevel"/>
    <w:tmpl w:val="0FD20AFE"/>
    <w:lvl w:ilvl="0" w:tentative="0">
      <w:start w:val="1"/>
      <w:numFmt w:val="decimal"/>
      <w:suff w:val="space"/>
      <w:lvlText w:val="（%1）"/>
      <w:lvlJc w:val="left"/>
    </w:lvl>
  </w:abstractNum>
  <w:abstractNum w:abstractNumId="8">
    <w:nsid w:val="1E88F1B6"/>
    <w:multiLevelType w:val="singleLevel"/>
    <w:tmpl w:val="1E88F1B6"/>
    <w:lvl w:ilvl="0" w:tentative="0">
      <w:start w:val="1"/>
      <w:numFmt w:val="decimal"/>
      <w:suff w:val="nothing"/>
      <w:lvlText w:val="（%1）"/>
      <w:lvlJc w:val="left"/>
    </w:lvl>
  </w:abstractNum>
  <w:abstractNum w:abstractNumId="9">
    <w:nsid w:val="2C724F5B"/>
    <w:multiLevelType w:val="multilevel"/>
    <w:tmpl w:val="2C724F5B"/>
    <w:lvl w:ilvl="0" w:tentative="0">
      <w:start w:val="1"/>
      <w:numFmt w:val="decimal"/>
      <w:pStyle w:val="56"/>
      <w:lvlText w:val="%1."/>
      <w:lvlJc w:val="left"/>
      <w:pPr>
        <w:ind w:left="360" w:hanging="360"/>
      </w:pPr>
      <w:rPr>
        <w:rFonts w:hint="default"/>
        <w:u w:val="none" w:color="auto"/>
      </w:rPr>
    </w:lvl>
    <w:lvl w:ilvl="1" w:tentative="0">
      <w:start w:val="1"/>
      <w:numFmt w:val="lowerLetter"/>
      <w:lvlText w:val="%2)"/>
      <w:lvlJc w:val="left"/>
      <w:pPr>
        <w:ind w:left="840" w:hanging="420"/>
      </w:pPr>
      <w:rPr>
        <w:rFonts w:hint="default"/>
        <w:u w:val="none" w:color="auto"/>
      </w:rPr>
    </w:lvl>
    <w:lvl w:ilvl="2" w:tentative="0">
      <w:start w:val="1"/>
      <w:numFmt w:val="lowerRoman"/>
      <w:lvlText w:val="%3."/>
      <w:lvlJc w:val="right"/>
      <w:pPr>
        <w:ind w:left="1260" w:hanging="420"/>
      </w:pPr>
      <w:rPr>
        <w:rFonts w:hint="default"/>
        <w:u w:val="none" w:color="auto"/>
      </w:rPr>
    </w:lvl>
    <w:lvl w:ilvl="3" w:tentative="0">
      <w:start w:val="1"/>
      <w:numFmt w:val="decimal"/>
      <w:lvlText w:val="%4."/>
      <w:lvlJc w:val="left"/>
      <w:pPr>
        <w:ind w:left="1680" w:hanging="420"/>
      </w:pPr>
      <w:rPr>
        <w:rFonts w:hint="default"/>
        <w:u w:val="none" w:color="auto"/>
      </w:rPr>
    </w:lvl>
    <w:lvl w:ilvl="4" w:tentative="0">
      <w:start w:val="1"/>
      <w:numFmt w:val="lowerLetter"/>
      <w:lvlText w:val="%5)"/>
      <w:lvlJc w:val="left"/>
      <w:pPr>
        <w:ind w:left="2100" w:hanging="420"/>
      </w:pPr>
      <w:rPr>
        <w:rFonts w:hint="default"/>
        <w:u w:val="none" w:color="auto"/>
      </w:rPr>
    </w:lvl>
    <w:lvl w:ilvl="5" w:tentative="0">
      <w:start w:val="1"/>
      <w:numFmt w:val="lowerRoman"/>
      <w:lvlText w:val="%6."/>
      <w:lvlJc w:val="right"/>
      <w:pPr>
        <w:ind w:left="2520" w:hanging="420"/>
      </w:pPr>
      <w:rPr>
        <w:rFonts w:hint="default"/>
        <w:u w:val="none" w:color="auto"/>
      </w:rPr>
    </w:lvl>
    <w:lvl w:ilvl="6" w:tentative="0">
      <w:start w:val="1"/>
      <w:numFmt w:val="decimal"/>
      <w:lvlText w:val="%7."/>
      <w:lvlJc w:val="left"/>
      <w:pPr>
        <w:ind w:left="2940" w:hanging="420"/>
      </w:pPr>
      <w:rPr>
        <w:rFonts w:hint="default"/>
        <w:u w:val="none" w:color="auto"/>
      </w:rPr>
    </w:lvl>
    <w:lvl w:ilvl="7" w:tentative="0">
      <w:start w:val="1"/>
      <w:numFmt w:val="lowerLetter"/>
      <w:lvlText w:val="%8)"/>
      <w:lvlJc w:val="left"/>
      <w:pPr>
        <w:ind w:left="3360" w:hanging="420"/>
      </w:pPr>
      <w:rPr>
        <w:rFonts w:hint="default"/>
        <w:u w:val="none" w:color="auto"/>
      </w:rPr>
    </w:lvl>
    <w:lvl w:ilvl="8" w:tentative="0">
      <w:start w:val="1"/>
      <w:numFmt w:val="lowerRoman"/>
      <w:lvlText w:val="%9."/>
      <w:lvlJc w:val="right"/>
      <w:pPr>
        <w:ind w:left="3780" w:hanging="420"/>
      </w:pPr>
      <w:rPr>
        <w:rFonts w:hint="default"/>
        <w:u w:val="none" w:color="auto"/>
      </w:rPr>
    </w:lvl>
  </w:abstractNum>
  <w:abstractNum w:abstractNumId="10">
    <w:nsid w:val="4AE613DF"/>
    <w:multiLevelType w:val="multilevel"/>
    <w:tmpl w:val="4AE613DF"/>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5C5B4C1D"/>
    <w:multiLevelType w:val="multilevel"/>
    <w:tmpl w:val="5C5B4C1D"/>
    <w:lvl w:ilvl="0" w:tentative="0">
      <w:start w:val="1"/>
      <w:numFmt w:val="decimal"/>
      <w:lvlText w:val="（%1）"/>
      <w:lvlJc w:val="left"/>
      <w:pPr>
        <w:tabs>
          <w:tab w:val="left" w:pos="1365"/>
        </w:tabs>
        <w:ind w:left="1365" w:hanging="720"/>
      </w:pPr>
      <w:rPr>
        <w:rFonts w:hint="eastAsia"/>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12">
    <w:nsid w:val="61CE463F"/>
    <w:multiLevelType w:val="singleLevel"/>
    <w:tmpl w:val="61CE463F"/>
    <w:lvl w:ilvl="0" w:tentative="0">
      <w:start w:val="1"/>
      <w:numFmt w:val="chineseCounting"/>
      <w:suff w:val="nothing"/>
      <w:lvlText w:val="%1、"/>
      <w:lvlJc w:val="left"/>
      <w:pPr>
        <w:ind w:left="-2"/>
      </w:pPr>
      <w:rPr>
        <w:rFonts w:hint="eastAsia"/>
      </w:rPr>
    </w:lvl>
  </w:abstractNum>
  <w:num w:numId="1">
    <w:abstractNumId w:val="4"/>
  </w:num>
  <w:num w:numId="2">
    <w:abstractNumId w:val="9"/>
  </w:num>
  <w:num w:numId="3">
    <w:abstractNumId w:val="11"/>
  </w:num>
  <w:num w:numId="4">
    <w:abstractNumId w:val="2"/>
  </w:num>
  <w:num w:numId="5">
    <w:abstractNumId w:val="12"/>
  </w:num>
  <w:num w:numId="6">
    <w:abstractNumId w:val="1"/>
  </w:num>
  <w:num w:numId="7">
    <w:abstractNumId w:val="0"/>
  </w:num>
  <w:num w:numId="8">
    <w:abstractNumId w:val="3"/>
  </w:num>
  <w:num w:numId="9">
    <w:abstractNumId w:val="10"/>
  </w:num>
  <w:num w:numId="10">
    <w:abstractNumId w:val="8"/>
  </w:num>
  <w:num w:numId="11">
    <w:abstractNumId w:val="5"/>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E4Zjg3MGMyYmFiNGExZDc4MGIwNWNiOWVjNGQ3NTIifQ=="/>
  </w:docVars>
  <w:rsids>
    <w:rsidRoot w:val="00000000"/>
    <w:rsid w:val="0142114E"/>
    <w:rsid w:val="02CE5A31"/>
    <w:rsid w:val="03C93A2F"/>
    <w:rsid w:val="04037993"/>
    <w:rsid w:val="069A210C"/>
    <w:rsid w:val="087F6BB6"/>
    <w:rsid w:val="0AC42B25"/>
    <w:rsid w:val="0D9E3EBB"/>
    <w:rsid w:val="0EBA238F"/>
    <w:rsid w:val="143A1E77"/>
    <w:rsid w:val="15B80CB3"/>
    <w:rsid w:val="18A07F98"/>
    <w:rsid w:val="1B127E26"/>
    <w:rsid w:val="1B2576D7"/>
    <w:rsid w:val="1B886580"/>
    <w:rsid w:val="1CF31646"/>
    <w:rsid w:val="1D9A48C4"/>
    <w:rsid w:val="21701128"/>
    <w:rsid w:val="21DE1C6A"/>
    <w:rsid w:val="22823850"/>
    <w:rsid w:val="22E500CF"/>
    <w:rsid w:val="231F65DF"/>
    <w:rsid w:val="23432385"/>
    <w:rsid w:val="23A94D12"/>
    <w:rsid w:val="265D7EFE"/>
    <w:rsid w:val="26AD77E2"/>
    <w:rsid w:val="2755431D"/>
    <w:rsid w:val="29726700"/>
    <w:rsid w:val="2B392C7B"/>
    <w:rsid w:val="2B5D7E4B"/>
    <w:rsid w:val="2B7D3C27"/>
    <w:rsid w:val="2C046ECA"/>
    <w:rsid w:val="2DD54DD4"/>
    <w:rsid w:val="30CD7EC8"/>
    <w:rsid w:val="33D25C91"/>
    <w:rsid w:val="3599762C"/>
    <w:rsid w:val="364A5331"/>
    <w:rsid w:val="397C2046"/>
    <w:rsid w:val="39B26C5B"/>
    <w:rsid w:val="3B776A9D"/>
    <w:rsid w:val="3D6D1402"/>
    <w:rsid w:val="3E28785F"/>
    <w:rsid w:val="3E9A3641"/>
    <w:rsid w:val="41A334AB"/>
    <w:rsid w:val="41F36F3B"/>
    <w:rsid w:val="42D50257"/>
    <w:rsid w:val="432043CE"/>
    <w:rsid w:val="43E86E16"/>
    <w:rsid w:val="43F60850"/>
    <w:rsid w:val="44ED7F35"/>
    <w:rsid w:val="48CD29C9"/>
    <w:rsid w:val="4BA36E7A"/>
    <w:rsid w:val="4EA250DC"/>
    <w:rsid w:val="502E3C38"/>
    <w:rsid w:val="531F2FEB"/>
    <w:rsid w:val="567064F5"/>
    <w:rsid w:val="572C2E09"/>
    <w:rsid w:val="579C4A5D"/>
    <w:rsid w:val="59E93D4D"/>
    <w:rsid w:val="5A284778"/>
    <w:rsid w:val="5B204196"/>
    <w:rsid w:val="5C1222A2"/>
    <w:rsid w:val="5C5F68AD"/>
    <w:rsid w:val="5F866757"/>
    <w:rsid w:val="5FCD5059"/>
    <w:rsid w:val="602120CC"/>
    <w:rsid w:val="60564A71"/>
    <w:rsid w:val="61C66D10"/>
    <w:rsid w:val="62426A55"/>
    <w:rsid w:val="66CB059D"/>
    <w:rsid w:val="671224FB"/>
    <w:rsid w:val="6786252D"/>
    <w:rsid w:val="68E76220"/>
    <w:rsid w:val="693466D8"/>
    <w:rsid w:val="6A6D2E29"/>
    <w:rsid w:val="6BE15D3F"/>
    <w:rsid w:val="6D3C4FB1"/>
    <w:rsid w:val="713D044F"/>
    <w:rsid w:val="745D6A90"/>
    <w:rsid w:val="75D25EEA"/>
    <w:rsid w:val="77261805"/>
    <w:rsid w:val="7C865680"/>
    <w:rsid w:val="7D3375D4"/>
    <w:rsid w:val="7E4572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qFormat="1" w:uiPriority="99" w:semiHidden="0" w:name="Body Text Indent 2"/>
    <w:lsdException w:qFormat="1"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99"/>
    <w:pPr>
      <w:keepNext/>
      <w:keepLines/>
      <w:spacing w:before="340" w:after="330" w:line="576" w:lineRule="auto"/>
      <w:outlineLvl w:val="0"/>
    </w:pPr>
    <w:rPr>
      <w:b/>
      <w:bCs/>
      <w:kern w:val="44"/>
      <w:sz w:val="44"/>
      <w:szCs w:val="44"/>
    </w:rPr>
  </w:style>
  <w:style w:type="paragraph" w:styleId="4">
    <w:name w:val="heading 2"/>
    <w:basedOn w:val="1"/>
    <w:next w:val="1"/>
    <w:qFormat/>
    <w:uiPriority w:val="0"/>
    <w:pPr>
      <w:keepNext/>
      <w:keepLines/>
      <w:numPr>
        <w:ilvl w:val="0"/>
        <w:numId w:val="1"/>
      </w:numPr>
      <w:tabs>
        <w:tab w:val="left" w:pos="425"/>
      </w:tabs>
      <w:adjustRightInd w:val="0"/>
      <w:snapToGrid w:val="0"/>
      <w:spacing w:line="360" w:lineRule="auto"/>
      <w:outlineLvl w:val="1"/>
    </w:pPr>
    <w:rPr>
      <w:rFonts w:ascii="宋体" w:hAnsi="Arial"/>
      <w:b/>
      <w:sz w:val="28"/>
      <w:szCs w:val="28"/>
    </w:rPr>
  </w:style>
  <w:style w:type="paragraph" w:styleId="2">
    <w:name w:val="heading 3"/>
    <w:basedOn w:val="1"/>
    <w:next w:val="1"/>
    <w:unhideWhenUsed/>
    <w:qFormat/>
    <w:uiPriority w:val="0"/>
    <w:pPr>
      <w:widowControl/>
      <w:spacing w:before="100" w:beforeAutospacing="1" w:after="100" w:afterAutospacing="1"/>
      <w:jc w:val="left"/>
      <w:outlineLvl w:val="2"/>
    </w:pPr>
    <w:rPr>
      <w:rFonts w:ascii="宋体" w:hAnsi="宋体" w:eastAsia="宋体" w:cs="宋体"/>
      <w:b/>
      <w:bCs/>
      <w:kern w:val="0"/>
      <w:sz w:val="27"/>
      <w:szCs w:val="27"/>
    </w:rPr>
  </w:style>
  <w:style w:type="paragraph" w:styleId="5">
    <w:name w:val="heading 4"/>
    <w:basedOn w:val="1"/>
    <w:next w:val="1"/>
    <w:qFormat/>
    <w:uiPriority w:val="0"/>
    <w:pPr>
      <w:keepNext/>
      <w:keepLines/>
      <w:widowControl/>
      <w:tabs>
        <w:tab w:val="left" w:pos="864"/>
        <w:tab w:val="left" w:pos="1680"/>
      </w:tabs>
      <w:spacing w:before="280" w:after="290" w:line="374" w:lineRule="auto"/>
      <w:ind w:left="1680" w:hanging="420"/>
      <w:jc w:val="left"/>
      <w:outlineLvl w:val="3"/>
    </w:pPr>
    <w:rPr>
      <w:rFonts w:ascii="Arial" w:hAnsi="Arial" w:eastAsia="黑体"/>
      <w:b/>
      <w:sz w:val="28"/>
      <w:szCs w:val="24"/>
    </w:rPr>
  </w:style>
  <w:style w:type="paragraph" w:styleId="6">
    <w:name w:val="heading 5"/>
    <w:basedOn w:val="1"/>
    <w:next w:val="1"/>
    <w:qFormat/>
    <w:uiPriority w:val="0"/>
    <w:pPr>
      <w:keepNext/>
      <w:keepLines/>
      <w:widowControl/>
      <w:tabs>
        <w:tab w:val="left" w:pos="1008"/>
        <w:tab w:val="left" w:pos="2100"/>
      </w:tabs>
      <w:spacing w:before="280" w:after="290" w:line="374" w:lineRule="auto"/>
      <w:ind w:left="2100" w:hanging="420"/>
      <w:jc w:val="left"/>
      <w:outlineLvl w:val="4"/>
    </w:pPr>
    <w:rPr>
      <w:b/>
      <w:sz w:val="28"/>
      <w:szCs w:val="24"/>
    </w:rPr>
  </w:style>
  <w:style w:type="character" w:default="1" w:styleId="30">
    <w:name w:val="Default Paragraph Font"/>
    <w:semiHidden/>
    <w:qFormat/>
    <w:uiPriority w:val="0"/>
  </w:style>
  <w:style w:type="table" w:default="1" w:styleId="28">
    <w:name w:val="Normal Table"/>
    <w:semiHidden/>
    <w:qFormat/>
    <w:uiPriority w:val="0"/>
    <w:tblPr>
      <w:tblCellMar>
        <w:top w:w="0" w:type="dxa"/>
        <w:left w:w="108" w:type="dxa"/>
        <w:bottom w:w="0" w:type="dxa"/>
        <w:right w:w="108" w:type="dxa"/>
      </w:tblCellMar>
    </w:tblPr>
  </w:style>
  <w:style w:type="paragraph" w:styleId="7">
    <w:name w:val="table of authorities"/>
    <w:basedOn w:val="1"/>
    <w:next w:val="1"/>
    <w:unhideWhenUsed/>
    <w:qFormat/>
    <w:uiPriority w:val="99"/>
    <w:pPr>
      <w:ind w:left="420" w:leftChars="200"/>
    </w:pPr>
  </w:style>
  <w:style w:type="paragraph" w:styleId="8">
    <w:name w:val="index 8"/>
    <w:basedOn w:val="1"/>
    <w:next w:val="1"/>
    <w:qFormat/>
    <w:uiPriority w:val="0"/>
    <w:pPr>
      <w:widowControl w:val="0"/>
      <w:ind w:left="2940"/>
      <w:jc w:val="both"/>
    </w:pPr>
    <w:rPr>
      <w:rFonts w:ascii="Times New Roman" w:hAnsi="Times New Roman" w:eastAsia="宋体" w:cs="Times New Roman"/>
      <w:kern w:val="2"/>
      <w:sz w:val="21"/>
      <w:lang w:val="en-US" w:eastAsia="zh-CN" w:bidi="ar-SA"/>
    </w:rPr>
  </w:style>
  <w:style w:type="paragraph" w:styleId="9">
    <w:name w:val="Normal Indent"/>
    <w:basedOn w:val="1"/>
    <w:qFormat/>
    <w:uiPriority w:val="0"/>
    <w:pPr>
      <w:ind w:firstLine="420" w:firstLineChars="200"/>
    </w:pPr>
  </w:style>
  <w:style w:type="paragraph" w:styleId="10">
    <w:name w:val="toa heading"/>
    <w:basedOn w:val="1"/>
    <w:next w:val="1"/>
    <w:unhideWhenUsed/>
    <w:qFormat/>
    <w:uiPriority w:val="99"/>
    <w:pPr>
      <w:spacing w:before="120"/>
    </w:pPr>
    <w:rPr>
      <w:rFonts w:ascii="Cambria" w:hAnsi="Cambria" w:cs="Times New Roman"/>
      <w:sz w:val="24"/>
      <w:szCs w:val="24"/>
    </w:rPr>
  </w:style>
  <w:style w:type="paragraph" w:styleId="11">
    <w:name w:val="annotation text"/>
    <w:basedOn w:val="1"/>
    <w:unhideWhenUsed/>
    <w:qFormat/>
    <w:uiPriority w:val="99"/>
    <w:pPr>
      <w:jc w:val="left"/>
    </w:pPr>
    <w:rPr>
      <w:szCs w:val="24"/>
    </w:rPr>
  </w:style>
  <w:style w:type="paragraph" w:styleId="12">
    <w:name w:val="Body Text 3"/>
    <w:basedOn w:val="1"/>
    <w:qFormat/>
    <w:uiPriority w:val="99"/>
    <w:pPr>
      <w:spacing w:after="120"/>
    </w:pPr>
    <w:rPr>
      <w:sz w:val="16"/>
      <w:szCs w:val="16"/>
    </w:rPr>
  </w:style>
  <w:style w:type="paragraph" w:styleId="13">
    <w:name w:val="Body Text"/>
    <w:basedOn w:val="1"/>
    <w:qFormat/>
    <w:uiPriority w:val="99"/>
    <w:pPr>
      <w:spacing w:after="120"/>
    </w:pPr>
    <w:rPr>
      <w:szCs w:val="24"/>
    </w:rPr>
  </w:style>
  <w:style w:type="paragraph" w:styleId="14">
    <w:name w:val="Body Text Indent"/>
    <w:basedOn w:val="1"/>
    <w:next w:val="15"/>
    <w:qFormat/>
    <w:uiPriority w:val="99"/>
    <w:pPr>
      <w:spacing w:after="120"/>
      <w:ind w:left="420" w:leftChars="200"/>
    </w:pPr>
    <w:rPr>
      <w:szCs w:val="24"/>
    </w:rPr>
  </w:style>
  <w:style w:type="paragraph" w:styleId="15">
    <w:name w:val="envelope return"/>
    <w:qFormat/>
    <w:uiPriority w:val="0"/>
    <w:pPr>
      <w:widowControl w:val="0"/>
      <w:snapToGrid w:val="0"/>
      <w:jc w:val="both"/>
    </w:pPr>
    <w:rPr>
      <w:rFonts w:ascii="Arial" w:hAnsi="Arial" w:eastAsia="宋体" w:cs="Times New Roman"/>
      <w:kern w:val="2"/>
      <w:sz w:val="21"/>
      <w:szCs w:val="24"/>
      <w:lang w:val="en-US" w:eastAsia="zh-CN" w:bidi="ar-SA"/>
    </w:rPr>
  </w:style>
  <w:style w:type="paragraph" w:styleId="16">
    <w:name w:val="List 2"/>
    <w:basedOn w:val="1"/>
    <w:qFormat/>
    <w:uiPriority w:val="0"/>
    <w:pPr>
      <w:ind w:left="100" w:leftChars="200" w:hanging="200" w:hangingChars="200"/>
    </w:pPr>
  </w:style>
  <w:style w:type="paragraph" w:styleId="17">
    <w:name w:val="Plain Text"/>
    <w:basedOn w:val="1"/>
    <w:next w:val="1"/>
    <w:qFormat/>
    <w:uiPriority w:val="0"/>
    <w:rPr>
      <w:rFonts w:ascii="宋体" w:hAnsi="Courier New"/>
      <w:szCs w:val="24"/>
    </w:rPr>
  </w:style>
  <w:style w:type="paragraph" w:styleId="18">
    <w:name w:val="Body Text Indent 2"/>
    <w:basedOn w:val="1"/>
    <w:unhideWhenUsed/>
    <w:qFormat/>
    <w:uiPriority w:val="99"/>
    <w:pPr>
      <w:spacing w:after="120" w:line="480" w:lineRule="auto"/>
      <w:ind w:left="420" w:leftChars="200"/>
    </w:pPr>
    <w:rPr>
      <w:szCs w:val="24"/>
    </w:rPr>
  </w:style>
  <w:style w:type="paragraph" w:styleId="19">
    <w:name w:val="footer"/>
    <w:basedOn w:val="1"/>
    <w:unhideWhenUsed/>
    <w:qFormat/>
    <w:uiPriority w:val="99"/>
    <w:pPr>
      <w:tabs>
        <w:tab w:val="center" w:pos="4153"/>
        <w:tab w:val="right" w:pos="8306"/>
      </w:tabs>
      <w:snapToGrid w:val="0"/>
      <w:jc w:val="left"/>
    </w:pPr>
    <w:rPr>
      <w:sz w:val="18"/>
      <w:szCs w:val="24"/>
    </w:rPr>
  </w:style>
  <w:style w:type="paragraph" w:styleId="20">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footnote text"/>
    <w:basedOn w:val="1"/>
    <w:qFormat/>
    <w:uiPriority w:val="99"/>
    <w:pPr>
      <w:snapToGrid w:val="0"/>
    </w:pPr>
    <w:rPr>
      <w:sz w:val="18"/>
      <w:szCs w:val="18"/>
    </w:rPr>
  </w:style>
  <w:style w:type="paragraph" w:styleId="22">
    <w:name w:val="toc 6"/>
    <w:basedOn w:val="1"/>
    <w:next w:val="1"/>
    <w:qFormat/>
    <w:uiPriority w:val="0"/>
    <w:pPr>
      <w:ind w:left="2100" w:leftChars="1000"/>
    </w:pPr>
    <w:rPr>
      <w:rFonts w:ascii="Calibri" w:hAnsi="Calibri" w:eastAsia="宋体" w:cs="Times New Roman"/>
      <w:szCs w:val="22"/>
    </w:rPr>
  </w:style>
  <w:style w:type="paragraph" w:styleId="23">
    <w:name w:val="Body Text Indent 3"/>
    <w:basedOn w:val="1"/>
    <w:unhideWhenUsed/>
    <w:qFormat/>
    <w:uiPriority w:val="0"/>
    <w:pPr>
      <w:spacing w:line="360" w:lineRule="auto"/>
      <w:ind w:firstLine="420"/>
    </w:pPr>
    <w:rPr>
      <w:rFonts w:ascii="宋体"/>
      <w:szCs w:val="24"/>
    </w:rPr>
  </w:style>
  <w:style w:type="paragraph" w:styleId="24">
    <w:name w:val="Normal (Web)"/>
    <w:basedOn w:val="1"/>
    <w:qFormat/>
    <w:uiPriority w:val="0"/>
    <w:rPr>
      <w:sz w:val="24"/>
    </w:rPr>
  </w:style>
  <w:style w:type="paragraph" w:styleId="25">
    <w:name w:val="index 1"/>
    <w:basedOn w:val="1"/>
    <w:next w:val="1"/>
    <w:unhideWhenUsed/>
    <w:qFormat/>
    <w:uiPriority w:val="99"/>
    <w:pPr>
      <w:spacing w:line="200" w:lineRule="atLeast"/>
      <w:jc w:val="center"/>
    </w:pPr>
    <w:rPr>
      <w:rFonts w:ascii="宋体" w:hAnsi="宋体"/>
    </w:rPr>
  </w:style>
  <w:style w:type="paragraph" w:styleId="26">
    <w:name w:val="Body Text First Indent"/>
    <w:basedOn w:val="13"/>
    <w:next w:val="27"/>
    <w:qFormat/>
    <w:uiPriority w:val="0"/>
    <w:pPr>
      <w:ind w:firstLine="420" w:firstLineChars="100"/>
    </w:pPr>
  </w:style>
  <w:style w:type="paragraph" w:styleId="27">
    <w:name w:val="Body Text First Indent 2"/>
    <w:basedOn w:val="14"/>
    <w:qFormat/>
    <w:uiPriority w:val="0"/>
    <w:pPr>
      <w:spacing w:line="360" w:lineRule="auto"/>
      <w:ind w:firstLine="420" w:firstLineChars="200"/>
    </w:pPr>
    <w:rPr>
      <w:rFonts w:ascii="Times New Roman" w:hAnsi="Times New Roman" w:eastAsia="宋体" w:cs="Times New Roman"/>
      <w:kern w:val="0"/>
      <w:sz w:val="24"/>
      <w:szCs w:val="20"/>
    </w:rPr>
  </w:style>
  <w:style w:type="table" w:styleId="29">
    <w:name w:val="Table Grid"/>
    <w:basedOn w:val="28"/>
    <w:qFormat/>
    <w:uiPriority w:val="59"/>
    <w:rPr>
      <w:rFonts w:ascii="Calibri" w:hAnsi="Calibri" w:eastAsia="宋体" w:cs="Times New Roman"/>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1">
    <w:name w:val="Strong"/>
    <w:basedOn w:val="30"/>
    <w:qFormat/>
    <w:uiPriority w:val="0"/>
    <w:rPr>
      <w:b/>
    </w:rPr>
  </w:style>
  <w:style w:type="character" w:styleId="32">
    <w:name w:val="page number"/>
    <w:basedOn w:val="30"/>
    <w:qFormat/>
    <w:uiPriority w:val="0"/>
  </w:style>
  <w:style w:type="character" w:styleId="33">
    <w:name w:val="Hyperlink"/>
    <w:basedOn w:val="30"/>
    <w:qFormat/>
    <w:uiPriority w:val="0"/>
    <w:rPr>
      <w:color w:val="0000FF"/>
      <w:u w:val="single"/>
    </w:rPr>
  </w:style>
  <w:style w:type="paragraph" w:customStyle="1" w:styleId="34">
    <w:name w:val="Default"/>
    <w:next w:val="1"/>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35">
    <w:name w:val="正文缩进1"/>
    <w:basedOn w:val="1"/>
    <w:next w:val="1"/>
    <w:qFormat/>
    <w:uiPriority w:val="0"/>
    <w:pPr>
      <w:ind w:firstLine="420"/>
    </w:pPr>
    <w:rPr>
      <w:rFonts w:ascii="Times New Roman" w:hAnsi="Times New Roman" w:eastAsia="宋体" w:cs="Times New Roman"/>
      <w:sz w:val="24"/>
      <w:szCs w:val="20"/>
    </w:rPr>
  </w:style>
  <w:style w:type="paragraph" w:customStyle="1" w:styleId="36">
    <w:name w:val="WPSOffice手动目录 1"/>
    <w:qFormat/>
    <w:uiPriority w:val="0"/>
    <w:rPr>
      <w:rFonts w:ascii="Times New Roman" w:hAnsi="Times New Roman" w:eastAsia="宋体" w:cs="Times New Roman"/>
      <w:lang w:val="en-US" w:eastAsia="zh-CN" w:bidi="ar-SA"/>
    </w:rPr>
  </w:style>
  <w:style w:type="paragraph" w:customStyle="1" w:styleId="37">
    <w:name w:val="表正文"/>
    <w:basedOn w:val="1"/>
    <w:next w:val="1"/>
    <w:qFormat/>
    <w:uiPriority w:val="0"/>
    <w:rPr>
      <w:rFonts w:ascii="宋体" w:hAnsi="Courier New"/>
    </w:rPr>
  </w:style>
  <w:style w:type="paragraph" w:customStyle="1" w:styleId="38">
    <w:name w:val="pa-1"/>
    <w:basedOn w:val="1"/>
    <w:qFormat/>
    <w:uiPriority w:val="0"/>
    <w:pPr>
      <w:widowControl/>
      <w:spacing w:before="100" w:beforeAutospacing="1" w:after="100" w:afterAutospacing="1"/>
      <w:jc w:val="left"/>
    </w:pPr>
    <w:rPr>
      <w:rFonts w:ascii="宋体" w:hAnsi="宋体"/>
      <w:kern w:val="0"/>
      <w:sz w:val="24"/>
    </w:rPr>
  </w:style>
  <w:style w:type="character" w:customStyle="1" w:styleId="39">
    <w:name w:val="ca-2"/>
    <w:basedOn w:val="30"/>
    <w:qFormat/>
    <w:uiPriority w:val="0"/>
  </w:style>
  <w:style w:type="character" w:customStyle="1" w:styleId="40">
    <w:name w:val="16"/>
    <w:basedOn w:val="30"/>
    <w:qFormat/>
    <w:uiPriority w:val="0"/>
    <w:rPr>
      <w:rFonts w:hint="default" w:ascii="Times New Roman" w:hAnsi="Times New Roman" w:cs="Times New Roman"/>
    </w:rPr>
  </w:style>
  <w:style w:type="paragraph" w:customStyle="1" w:styleId="41">
    <w:name w:val="List Paragraph"/>
    <w:basedOn w:val="1"/>
    <w:qFormat/>
    <w:uiPriority w:val="34"/>
    <w:pPr>
      <w:ind w:firstLine="420" w:firstLineChars="200"/>
    </w:pPr>
  </w:style>
  <w:style w:type="paragraph" w:customStyle="1" w:styleId="42">
    <w:name w:val="Table Heading"/>
    <w:basedOn w:val="43"/>
    <w:qFormat/>
    <w:uiPriority w:val="0"/>
    <w:pPr>
      <w:jc w:val="center"/>
    </w:pPr>
    <w:rPr>
      <w:b/>
      <w:bCs/>
    </w:rPr>
  </w:style>
  <w:style w:type="paragraph" w:customStyle="1" w:styleId="43">
    <w:name w:val="Table Contents"/>
    <w:basedOn w:val="1"/>
    <w:qFormat/>
    <w:uiPriority w:val="0"/>
    <w:pPr>
      <w:suppressLineNumbers/>
    </w:pPr>
  </w:style>
  <w:style w:type="paragraph" w:customStyle="1" w:styleId="44">
    <w:name w:val="正文 New New New New New New New"/>
    <w:qFormat/>
    <w:uiPriority w:val="99"/>
    <w:pPr>
      <w:widowControl w:val="0"/>
      <w:jc w:val="both"/>
    </w:pPr>
    <w:rPr>
      <w:rFonts w:ascii="Times New Roman" w:hAnsi="Times New Roman" w:eastAsia="宋体" w:cs="Times New Roman"/>
      <w:kern w:val="2"/>
      <w:sz w:val="21"/>
      <w:lang w:val="en-US" w:eastAsia="zh-CN" w:bidi="ar-SA"/>
    </w:rPr>
  </w:style>
  <w:style w:type="character" w:customStyle="1" w:styleId="45">
    <w:name w:val="Font Style17"/>
    <w:qFormat/>
    <w:uiPriority w:val="0"/>
    <w:rPr>
      <w:rFonts w:ascii="黑体" w:eastAsia="黑体" w:cs="黑体"/>
      <w:sz w:val="28"/>
      <w:szCs w:val="28"/>
    </w:rPr>
  </w:style>
  <w:style w:type="paragraph" w:customStyle="1" w:styleId="46">
    <w:name w:val="Table Text"/>
    <w:basedOn w:val="1"/>
    <w:semiHidden/>
    <w:qFormat/>
    <w:uiPriority w:val="0"/>
    <w:rPr>
      <w:rFonts w:ascii="宋体" w:hAnsi="宋体" w:eastAsia="宋体" w:cs="宋体"/>
      <w:sz w:val="18"/>
      <w:szCs w:val="18"/>
      <w:lang w:val="en-US" w:eastAsia="en-US" w:bidi="ar-SA"/>
    </w:rPr>
  </w:style>
  <w:style w:type="paragraph" w:customStyle="1" w:styleId="47">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48">
    <w:name w:val="null3"/>
    <w:hidden/>
    <w:qFormat/>
    <w:uiPriority w:val="0"/>
    <w:rPr>
      <w:rFonts w:hint="eastAsia" w:asciiTheme="minorHAnsi" w:hAnsiTheme="minorHAnsi" w:eastAsiaTheme="minorEastAsia" w:cstheme="minorBidi"/>
      <w:lang w:val="en-US" w:eastAsia="zh-Hans"/>
    </w:rPr>
  </w:style>
  <w:style w:type="paragraph" w:customStyle="1" w:styleId="49">
    <w:name w:val="Table Paragraph"/>
    <w:basedOn w:val="1"/>
    <w:qFormat/>
    <w:uiPriority w:val="1"/>
    <w:pPr>
      <w:widowControl w:val="0"/>
      <w:autoSpaceDE w:val="0"/>
      <w:autoSpaceDN w:val="0"/>
    </w:pPr>
    <w:rPr>
      <w:rFonts w:ascii="宋体" w:hAnsi="宋体" w:cs="宋体"/>
      <w:sz w:val="22"/>
      <w:szCs w:val="22"/>
      <w:lang w:val="zh-CN" w:bidi="zh-CN"/>
    </w:rPr>
  </w:style>
  <w:style w:type="paragraph" w:customStyle="1" w:styleId="50">
    <w:name w:val="_Style 3"/>
    <w:basedOn w:val="1"/>
    <w:qFormat/>
    <w:uiPriority w:val="0"/>
    <w:pPr>
      <w:widowControl/>
      <w:ind w:firstLine="420" w:firstLineChars="200"/>
      <w:jc w:val="left"/>
    </w:pPr>
    <w:rPr>
      <w:kern w:val="0"/>
      <w:sz w:val="20"/>
      <w:szCs w:val="20"/>
    </w:rPr>
  </w:style>
  <w:style w:type="paragraph" w:customStyle="1" w:styleId="51">
    <w:name w:val="正文00"/>
    <w:basedOn w:val="1"/>
    <w:qFormat/>
    <w:uiPriority w:val="0"/>
    <w:pPr>
      <w:topLinePunct/>
      <w:spacing w:line="360" w:lineRule="auto"/>
      <w:ind w:firstLine="200" w:firstLineChars="200"/>
    </w:pPr>
    <w:rPr>
      <w:rFonts w:ascii="Times New Roman" w:hAnsi="Times New Roman" w:eastAsia="宋体" w:cs="Times New Roman"/>
      <w:sz w:val="24"/>
      <w:szCs w:val="21"/>
    </w:rPr>
  </w:style>
  <w:style w:type="character" w:customStyle="1" w:styleId="52">
    <w:name w:val="s21"/>
    <w:qFormat/>
    <w:uiPriority w:val="0"/>
    <w:rPr>
      <w:b/>
      <w:color w:val="000000"/>
    </w:rPr>
  </w:style>
  <w:style w:type="paragraph" w:customStyle="1" w:styleId="53">
    <w:name w:val="Normal_11bccbc2-a549-436c-b7ea-a8a44c7c4f49"/>
    <w:next w:val="3"/>
    <w:qFormat/>
    <w:uiPriority w:val="0"/>
    <w:rPr>
      <w:rFonts w:ascii="Calibri" w:hAnsi="Calibri" w:eastAsia="宋体" w:cs="Times New Roman"/>
      <w:sz w:val="21"/>
      <w:lang w:val="en-US" w:eastAsia="zh-CN" w:bidi="ar-SA"/>
    </w:rPr>
  </w:style>
  <w:style w:type="character" w:customStyle="1" w:styleId="54">
    <w:name w:val="font21"/>
    <w:basedOn w:val="30"/>
    <w:qFormat/>
    <w:uiPriority w:val="0"/>
    <w:rPr>
      <w:rFonts w:hint="eastAsia" w:ascii="宋体" w:hAnsi="宋体" w:eastAsia="宋体" w:cs="宋体"/>
      <w:color w:val="000000"/>
      <w:sz w:val="24"/>
      <w:szCs w:val="24"/>
      <w:u w:val="none"/>
    </w:rPr>
  </w:style>
  <w:style w:type="character" w:customStyle="1" w:styleId="55">
    <w:name w:val="font51"/>
    <w:basedOn w:val="30"/>
    <w:qFormat/>
    <w:uiPriority w:val="0"/>
    <w:rPr>
      <w:rFonts w:hint="default" w:ascii="方正仿宋_GB2312" w:hAnsi="方正仿宋_GB2312" w:eastAsia="方正仿宋_GB2312" w:cs="方正仿宋_GB2312"/>
      <w:color w:val="000000"/>
      <w:sz w:val="24"/>
      <w:szCs w:val="24"/>
      <w:u w:val="none"/>
    </w:rPr>
  </w:style>
  <w:style w:type="paragraph" w:customStyle="1" w:styleId="56">
    <w:name w:val="鼎力正文编号"/>
    <w:basedOn w:val="57"/>
    <w:unhideWhenUsed/>
    <w:qFormat/>
    <w:uiPriority w:val="0"/>
    <w:pPr>
      <w:numPr>
        <w:ilvl w:val="0"/>
        <w:numId w:val="2"/>
      </w:numPr>
      <w:spacing w:beforeLines="0" w:afterLines="0"/>
      <w:ind w:left="360" w:firstLine="0" w:firstLineChars="0"/>
    </w:pPr>
    <w:rPr>
      <w:rFonts w:hint="eastAsia" w:ascii="方正兰亭刊黑_GBK" w:eastAsia="方正兰亭刊黑_GBK"/>
      <w:sz w:val="18"/>
      <w:szCs w:val="18"/>
    </w:rPr>
  </w:style>
  <w:style w:type="paragraph" w:customStyle="1" w:styleId="57">
    <w:name w:val="列出段落1"/>
    <w:basedOn w:val="1"/>
    <w:unhideWhenUsed/>
    <w:qFormat/>
    <w:uiPriority w:val="34"/>
    <w:pPr>
      <w:spacing w:beforeLines="0" w:afterLines="0"/>
      <w:ind w:firstLine="420" w:firstLineChars="200"/>
    </w:pPr>
    <w:rPr>
      <w:rFonts w:hint="default"/>
      <w:sz w:val="24"/>
      <w:szCs w:val="24"/>
    </w:rPr>
  </w:style>
  <w:style w:type="character" w:customStyle="1" w:styleId="58">
    <w:name w:val="font11"/>
    <w:basedOn w:val="30"/>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header" Target="header3.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73</Pages>
  <Words>26277</Words>
  <Characters>27967</Characters>
  <Lines>0</Lines>
  <Paragraphs>0</Paragraphs>
  <TotalTime>44</TotalTime>
  <ScaleCrop>false</ScaleCrop>
  <LinksUpToDate>false</LinksUpToDate>
  <CharactersWithSpaces>28968</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2024-12-24T15:02:00Z</dcterms:created>
  <dc:creator>MEEFOND</dc:creator>
  <cp:lastModifiedBy>胡美欢</cp:lastModifiedBy>
  <cp:lastPrinted>2026-10-27T02:57:00Z</cp:lastPrinted>
  <dcterms:modified xsi:type="dcterms:W3CDTF">2026-10-27T03:38:42Z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ICV">
    <vt:lpwstr>4259D15ECE1C438CB3CC4108ECF8431C_13</vt:lpwstr>
  </property>
  <property fmtid="{D5CDD505-2E9C-101B-9397-08002B2CF9AE}" pid="4" name="KSOTemplateDocerSaveRecord">
    <vt:lpwstr>eyJoZGlkIjoiMjlhN2QxMDg3MWQ5NjNiYTc3Y2QwYzdhNWIwNzdkMGYiLCJ1c2VySWQiOiIzMjUyNjczMDgifQ==</vt:lpwstr>
  </property>
</Properties>
</file>